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093d" w14:textId="ba809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Тимирязев ауданы Белоградов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2021 жылғы 8 қаңтардағы № 51/4 шешімі. Солтүстік Қазақстан облысының Әділет департаментінде 2021 жылғы 13 қаңтарда № 6995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шешімінің 5-тармағымен.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04 желтоқсандағы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Тимирязев ауданы Белоградов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16 311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1 022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15 289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16 311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ауылдық округі бюджетінің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аумағындағы осы салықты салу объектілері бойынша жеке тұлғалардың мүлкіне салынатын салықтан;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аумағындағы жер учаскелері бойынша жеке және заңды тұлғалардан алынатын, елдi мекендер жерлерiне салынатын жер салығынан;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көлік құралдары салығынан: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ауылдың, аумағында орналасқан заңды тұлғалардан.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қалыптастырылатыны белгіленсін: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кірістерден: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кірістерден;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бюджетіне түсетін басқа да салықтық емес түсімдерден.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бюджетінде 2021 жылға аудандық бюджеттен берілетін 10 364 мың теңге сомасында бюджеттік субвенциялар қарастырылғаны ескерілсін.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2021 жылғы 1 қаңтардан бастап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Белоградов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түсетін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33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  <w:bookmarkEnd w:id="34"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51/4 шешіміне 2-қосымша</w:t>
            </w:r>
          </w:p>
        </w:tc>
      </w:tr>
    </w:tbl>
    <w:bookmarkStart w:name="z5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Белоградов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түсетін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 зету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51/4 шешіміне 3-қосымша</w:t>
            </w:r>
          </w:p>
        </w:tc>
      </w:tr>
    </w:tbl>
    <w:bookmarkStart w:name="z5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Белоградов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түсетін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бюджеттіккредиттеу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