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7dac" w14:textId="f057d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Тимирязев ауданы Ақжан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2021 жылғы 8 қаңтардағы № 51/2 шешімі. Солтүстік Қазақстан облысының Әділет департаментінде 2021 жылғы 12 қаңтарда № 6953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шешімінің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04 желтоқсандағы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Тимирязев ауданы Ақжан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20 121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984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19 137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20 121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ауылдық округінің бюджетінің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аумағындағы осы салықты салу объектілері бойынша жеке тұлғалардың мүлкіне салынатын салықтан;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аумағындағы жер учаскелері бойынша жеке және заңды тұлғалардан алынатын, елдi мекендер жерлерiне салынатын жер салығынан;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көлік құралдары салығынан: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 аумағында орналасқан заңды тұлғалардан.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округінің бюджетінің кірістері келесі салықтық емес түсімдер есебінен қалыптастырылатыны белгіленсін: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кірістерден: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кірістерден;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 түсетін басқа да салықтық емес түсімдерден.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бюджетінде 2021 жылға арналған аудандық бюджеттен берілетін 10 779 мың теңге сомасында бюджеттік субвенциялар қарастырылғаны ескерілсін.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 бюджетінде 2021 жылға республикалық бюджеттен мәдениет ұйымдарында ерекше еңбек жағдайлары үшін лауазымдық жалақыға қосымша ақы белгілеуге 358 мың теңге сомасы қарастырылғаны ескерелсін.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2021 жылғы 1 қаңтардан бастап қолданысқа енгізіледі.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Ақжан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 тапшылығын қаржыландыру (профицитін пайдалану)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51/2 шешіміне 2-қосымша</w:t>
            </w:r>
          </w:p>
        </w:tc>
      </w:tr>
    </w:tbl>
    <w:bookmarkStart w:name="z4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Ақжан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51/2 шешіміне 3-қосымша</w:t>
            </w:r>
          </w:p>
        </w:tc>
      </w:tr>
    </w:tbl>
    <w:bookmarkStart w:name="z5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Ақжан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