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fbb0" w14:textId="5e7f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Чкалов ауылдық округінің Петровка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Чкалов ауылдық округі әкімінің 2021 жылғы 25 ақпандағы № 4 шешімі. Солтүстік Қазақстан облысы Әділет департаментінде 2021 жылғы 26 ақпанда № 7148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29 желтоқсандағы қорытындысы негізінде және Петровка ауылы тұрғындарынын пікірін ескере отырып, Солтүстік Қазақстан облысы Тайынша ауданы Чкалов ауылдық округі әкімінің міндетін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Тайынша ауданы Чкалов ауылдық округінің Петровка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Сәмеке Ешкеев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Абай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- Әлия Молдағұлова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Чкалов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ауылдық округі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міндетін атқарушы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Петровка ауылындағы атауы жоқ көшелерге атаулар беру туралы схемалық карта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№ 1 көше (Сәмеке Ешкеев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74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№ 2 көше (Абай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№ 3 көше (Әлия Молдағұлова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1119"/>
        <w:gridCol w:w="686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  <w:bookmarkEnd w:id="13"/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Садвакасов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