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aa69" w14:textId="427a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2020 жылғы 25 желтоқсандағы № 418 "Солтүстік Қазақстан облысы Тайынша ауданының 2021 - 2023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2021 жылғы 6 мамырдағы № 25 шешімі. Солтүстік Қазақстан облысының Әділет департаментінде 2021 жылғы 11 мамырда № 7406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ауданының 2021 – 2023 жылдарға арналған бюджетін бекіту туралы" 2020 жылғы 25 желтоқсандағы № 418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6879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ауданының 2021 - 2023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- 7782884,9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- 1208873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- 16354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- 64920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- 6492737,9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- 8198593,1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- 51276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- 61257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- 9981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 мың теңге;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-466984,2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466984,2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- 74257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- 9981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- 300708,2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 </w:t>
      </w:r>
      <w:r>
        <w:rPr>
          <w:rFonts w:ascii="Times New Roman"/>
          <w:b w:val="false"/>
          <w:i w:val="false"/>
          <w:color w:val="000000"/>
          <w:sz w:val="28"/>
        </w:rPr>
        <w:t>9-1-тармақпен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Осы шешімге 5-қосымшаға сәйкес 2021 жылғы 1 қаңтарға қалыптасқан бюджет қаражатының бос қалдықтары және 2020 жылы республикалық және облыстық бюджеттерден пайдаланылмаған (толық пайдаланылмаған) нысаналы трансферттерді қайтару есебінен 2021 жылға арналған аудандық бюджет шығыстары көзделсін.";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жылға арналған аудан бюджетінің шығыстарында аудан бюджетінен ауылдық округтердің бюджетіне берілетін ағымдағы нысаналы трансферттер 275864 мың теңге сомасында көзделсін,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округіне - 9404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Алабота ауылдық округіне - 22928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Амандық ауылдық округіне - 3123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Большеизюм ауылдық округіне - 20016 мың теңге;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Донецк ауылдық округіне - 7052 мың теңге;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Драгомиров ауылдық округіне - 24300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Зеленогай ауылдық округіне - 7571 мың теңге;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Келлер ауылдық округіне - 28900 мың теңге;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ауылдық округіне - 8447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Краснополян ауылдық округіне - 9814 мың теңге;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Летовочный ауылдық округіне - 7200 мың теңге;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Мироновка ауылдық округіне - 3350 мың теңге;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Рощинск ауылдық округіне - 25006 мың теңге;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Теңдік ауылдық округіне - 800 мың теңге;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Тихоокеан ауылдық округіне - 6780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Чермошнян ауылдық округіне - 2700 мың теңге;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ауылдық округіне - 15097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Яснополян ауылдық округіне - 13700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Тайынша қаласына - 59676 мың теңге.";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каңтардан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ауданының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004"/>
        <w:gridCol w:w="1004"/>
        <w:gridCol w:w="6965"/>
        <w:gridCol w:w="24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7782884,9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6492737,9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6492537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8198593,1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891216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 қатынастары бөлімі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4542118,1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4542118,1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46"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  <w:bookmarkEnd w:id="47"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49"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-466984,2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466984,2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8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 және 2020 жылы республикалық және облыстық бюджеттерден пайдаланылмаған (толық пайдаланылмаған) нысаналы трансферттерді қайтару есебінен 2021 жылға арналған аудандық бюджет шығыстары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444"/>
        <w:gridCol w:w="1444"/>
        <w:gridCol w:w="5194"/>
        <w:gridCol w:w="31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Мироновка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300909,1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2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