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de24b" w14:textId="83de2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Мамлют ауданы мәслихатының 2020 жылғы 28 қыркүйектегі № 76/2 "2020-2021 жылдарға арналған Солтүстік Қазақстан облысы Мамлют ауданында жайылымдарды басқару және оларды пайдалану жөніндегі жоспарды бекіту туралы" шешіміне өзгеріс енгізу туралы</w:t>
      </w:r>
    </w:p>
    <w:p>
      <w:pPr>
        <w:spacing w:after="0"/>
        <w:ind w:left="0"/>
        <w:jc w:val="both"/>
      </w:pPr>
      <w:r>
        <w:rPr>
          <w:rFonts w:ascii="Times New Roman"/>
          <w:b w:val="false"/>
          <w:i w:val="false"/>
          <w:color w:val="000000"/>
          <w:sz w:val="28"/>
        </w:rPr>
        <w:t>Солтүстік Қазақстан облысы Мамлют ауданы мәслихатының 2021 жылғы 6 мамырдағы № 5/14 шешімі. Солтүстік Қазақстан облысының Әділет департаментінде 2021 жылғы 6 мамырда № 7398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Республикасының "Жайылымдар туралы" Заңының 8-бабы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26-бабына</w:t>
      </w:r>
      <w:r>
        <w:rPr>
          <w:rFonts w:ascii="Times New Roman"/>
          <w:b w:val="false"/>
          <w:i w:val="false"/>
          <w:color w:val="000000"/>
          <w:sz w:val="28"/>
        </w:rPr>
        <w:t xml:space="preserve"> сәйкес Солтүстік Қазақстан облысы Мамлют ауданының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Мамлют ауданы мәслихатының "2020-2021 жылдарға арналған Солтүстік Қазақстан облысы Мамлют ауданында жайылымдарды басқару және оларды пайдалану жөніндегі жоспарды бекіту туралы" 2020 жылғы 28 қыркүйектегі № 76/2 (Нормативтік құқықтық актілерді мемлекеттік тіркеу тізілімінде № 6561 болып тіркелді)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w:t>
      </w:r>
      <w:r>
        <w:rPr>
          <w:rFonts w:ascii="Times New Roman"/>
          <w:b w:val="false"/>
          <w:i w:val="false"/>
          <w:color w:val="000000"/>
          <w:sz w:val="28"/>
        </w:rPr>
        <w:t>шешіміне</w:t>
      </w:r>
      <w:r>
        <w:rPr>
          <w:rFonts w:ascii="Times New Roman"/>
          <w:b w:val="false"/>
          <w:i w:val="false"/>
          <w:color w:val="000000"/>
          <w:sz w:val="28"/>
        </w:rPr>
        <w:t xml:space="preserve"> қосымшасы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баяндалсын. </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 ауданы</w:t>
            </w:r>
            <w:r>
              <w:br/>
            </w:r>
            <w:r>
              <w:rPr>
                <w:rFonts w:ascii="Times New Roman"/>
                <w:b w:val="false"/>
                <w:i/>
                <w:color w:val="000000"/>
                <w:sz w:val="20"/>
              </w:rPr>
              <w:t>мәслихаты сессиясының төрағасы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Сагитова</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 Мамлют ауданы</w:t>
            </w:r>
            <w:r>
              <w:br/>
            </w:r>
            <w:r>
              <w:rPr>
                <w:rFonts w:ascii="Times New Roman"/>
                <w:b w:val="false"/>
                <w:i/>
                <w:color w:val="000000"/>
                <w:sz w:val="20"/>
              </w:rPr>
              <w:t>мәслихатының хатшысы</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Нурмуканова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2021 жылғы 6 мамырдағы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5/14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 жылғы 28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76/2 шешіміне қосымша</w:t>
            </w:r>
          </w:p>
        </w:tc>
      </w:tr>
    </w:tbl>
    <w:bookmarkStart w:name="z21" w:id="4"/>
    <w:p>
      <w:pPr>
        <w:spacing w:after="0"/>
        <w:ind w:left="0"/>
        <w:jc w:val="left"/>
      </w:pPr>
      <w:r>
        <w:rPr>
          <w:rFonts w:ascii="Times New Roman"/>
          <w:b/>
          <w:i w:val="false"/>
          <w:color w:val="000000"/>
        </w:rPr>
        <w:t xml:space="preserve"> 2020-2021 жылдарға арналған Солтүстік Қазақстан облысы Мамлют ауданында жайылымдарды басқару және оларды пайдалану жөніндегі жоспар</w:t>
      </w:r>
    </w:p>
    <w:bookmarkEnd w:id="4"/>
    <w:bookmarkStart w:name="z22" w:id="5"/>
    <w:p>
      <w:pPr>
        <w:spacing w:after="0"/>
        <w:ind w:left="0"/>
        <w:jc w:val="both"/>
      </w:pPr>
      <w:r>
        <w:rPr>
          <w:rFonts w:ascii="Times New Roman"/>
          <w:b w:val="false"/>
          <w:i w:val="false"/>
          <w:color w:val="000000"/>
          <w:sz w:val="28"/>
        </w:rPr>
        <w:t>
      Осы 2020-2021жылдарға арналған Солтүстік Қазақстан облысы Мамлют ауданында жайылымдарды басқару және оларды пайдалану жөніндегі жоспар (бұдан әрі - Жоспар) "Жайылымдар туралы", "Қазақстан Республикасындағы жергілікті мемлекеттік басқару және өзін-өзі басқару туралы", Қазақстан Республикасының Заңдарына, "Жайылымдарды ұтымды пайдалану қағидаларын бекіту туралы" Қазақстан Республикасы Премьер-Министрінің орынбасары – Қазақстан Республикасы Ауыл шаруашылығы министрінің 2017 жылғы 24 сәуірдегі № 173 бұйрығына (Қазақстан Республикасының Әділет министрлігінде № 15090 тіркелген), "Жайылымдардың жалпы алаңына түсетін жүктеменің шекті рұқсат етілетін нормасын бекіту туралы" Қазақстан Республикасы Ауыл шаруашылығы министрінің 2015 жылғы 14 сәуірдегі № 3-3/332 бұйрығына (Қазақстан Республикасының Әділет министрлігінде № 11064 тіркелген) сәйкес әзірленді.</w:t>
      </w:r>
    </w:p>
    <w:bookmarkEnd w:id="5"/>
    <w:bookmarkStart w:name="z23" w:id="6"/>
    <w:p>
      <w:pPr>
        <w:spacing w:after="0"/>
        <w:ind w:left="0"/>
        <w:jc w:val="both"/>
      </w:pPr>
      <w:r>
        <w:rPr>
          <w:rFonts w:ascii="Times New Roman"/>
          <w:b w:val="false"/>
          <w:i w:val="false"/>
          <w:color w:val="000000"/>
          <w:sz w:val="28"/>
        </w:rPr>
        <w:t>
      Жоспар жайылымдарды ұтымды пайдалану, жемшөпке қажеттілікті тұрақты қамтамасыз ету және жайылымдардың тозу процестерін болғызбау мақсатында қабылданады.</w:t>
      </w:r>
    </w:p>
    <w:bookmarkEnd w:id="6"/>
    <w:bookmarkStart w:name="z24" w:id="7"/>
    <w:p>
      <w:pPr>
        <w:spacing w:after="0"/>
        <w:ind w:left="0"/>
        <w:jc w:val="both"/>
      </w:pPr>
      <w:r>
        <w:rPr>
          <w:rFonts w:ascii="Times New Roman"/>
          <w:b w:val="false"/>
          <w:i w:val="false"/>
          <w:color w:val="000000"/>
          <w:sz w:val="28"/>
        </w:rPr>
        <w:t>
      Жоспар мазмұны:</w:t>
      </w:r>
    </w:p>
    <w:bookmarkEnd w:id="7"/>
    <w:bookmarkStart w:name="z25" w:id="8"/>
    <w:p>
      <w:pPr>
        <w:spacing w:after="0"/>
        <w:ind w:left="0"/>
        <w:jc w:val="both"/>
      </w:pPr>
      <w:r>
        <w:rPr>
          <w:rFonts w:ascii="Times New Roman"/>
          <w:b w:val="false"/>
          <w:i w:val="false"/>
          <w:color w:val="000000"/>
          <w:sz w:val="28"/>
        </w:rPr>
        <w:t>
      1)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схемасын (картасын) осы Жоспардың 1-қосымшасына сәйкес;</w:t>
      </w:r>
    </w:p>
    <w:bookmarkEnd w:id="8"/>
    <w:bookmarkStart w:name="z26" w:id="9"/>
    <w:p>
      <w:pPr>
        <w:spacing w:after="0"/>
        <w:ind w:left="0"/>
        <w:jc w:val="both"/>
      </w:pPr>
      <w:r>
        <w:rPr>
          <w:rFonts w:ascii="Times New Roman"/>
          <w:b w:val="false"/>
          <w:i w:val="false"/>
          <w:color w:val="000000"/>
          <w:sz w:val="28"/>
        </w:rPr>
        <w:t>
      2) жайылым айналымдарының қолайлы схемаларын осы Жоспардың 2-қосымшасына сәйкес;</w:t>
      </w:r>
    </w:p>
    <w:bookmarkEnd w:id="9"/>
    <w:bookmarkStart w:name="z27" w:id="10"/>
    <w:p>
      <w:pPr>
        <w:spacing w:after="0"/>
        <w:ind w:left="0"/>
        <w:jc w:val="both"/>
      </w:pPr>
      <w:r>
        <w:rPr>
          <w:rFonts w:ascii="Times New Roman"/>
          <w:b w:val="false"/>
          <w:i w:val="false"/>
          <w:color w:val="000000"/>
          <w:sz w:val="28"/>
        </w:rPr>
        <w:t>
      3) жайылымдардың, оның ішінде маусымдық жайылымдардың сыртқы және ішкі шекаралары мен алаңдары, жайылымдық инфрақұрылым объектілері белгіленген картаны осы Жоспардың 3-қосымшасына сәйкес;</w:t>
      </w:r>
    </w:p>
    <w:bookmarkEnd w:id="10"/>
    <w:bookmarkStart w:name="z28" w:id="11"/>
    <w:p>
      <w:pPr>
        <w:spacing w:after="0"/>
        <w:ind w:left="0"/>
        <w:jc w:val="both"/>
      </w:pPr>
      <w:r>
        <w:rPr>
          <w:rFonts w:ascii="Times New Roman"/>
          <w:b w:val="false"/>
          <w:i w:val="false"/>
          <w:color w:val="000000"/>
          <w:sz w:val="28"/>
        </w:rPr>
        <w:t>
      4) жайылым пайдаланушылардың су тұтыну нормасына сәйкес жасалған су көздерiне (көлдерге, өзендерге, тоғандарға, апандарға, суару немесе суландыру каналдарына, құбырлы немесе шахталы құдықтарға) қол жеткізу схемасын осы Жоспардың 4-қосымшасына сәйкес;</w:t>
      </w:r>
    </w:p>
    <w:bookmarkEnd w:id="11"/>
    <w:bookmarkStart w:name="z29" w:id="12"/>
    <w:p>
      <w:pPr>
        <w:spacing w:after="0"/>
        <w:ind w:left="0"/>
        <w:jc w:val="both"/>
      </w:pPr>
      <w:r>
        <w:rPr>
          <w:rFonts w:ascii="Times New Roman"/>
          <w:b w:val="false"/>
          <w:i w:val="false"/>
          <w:color w:val="000000"/>
          <w:sz w:val="28"/>
        </w:rPr>
        <w:t>
      5)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схемасын осы Жоспардың 5-қосымшасына сәйкес;</w:t>
      </w:r>
    </w:p>
    <w:bookmarkEnd w:id="12"/>
    <w:bookmarkStart w:name="z30" w:id="13"/>
    <w:p>
      <w:pPr>
        <w:spacing w:after="0"/>
        <w:ind w:left="0"/>
        <w:jc w:val="both"/>
      </w:pPr>
      <w:r>
        <w:rPr>
          <w:rFonts w:ascii="Times New Roman"/>
          <w:b w:val="false"/>
          <w:i w:val="false"/>
          <w:color w:val="000000"/>
          <w:sz w:val="28"/>
        </w:rPr>
        <w:t>
      6) аудандық маңызы бар қала, кент, ауыл, ауылдық округ маңында орналасқан жайылымдармен қамтамасыз етілмеген жеке және (немесе) заңды тұлғалардың ауыл шаруашылығы жануарларының мал басын шалғайдағы жайылымдарға орналастыру схемасыносы жоспарға 6-қосымшаға сәйкес;</w:t>
      </w:r>
    </w:p>
    <w:bookmarkEnd w:id="13"/>
    <w:bookmarkStart w:name="z31" w:id="14"/>
    <w:p>
      <w:pPr>
        <w:spacing w:after="0"/>
        <w:ind w:left="0"/>
        <w:jc w:val="both"/>
      </w:pPr>
      <w:r>
        <w:rPr>
          <w:rFonts w:ascii="Times New Roman"/>
          <w:b w:val="false"/>
          <w:i w:val="false"/>
          <w:color w:val="000000"/>
          <w:sz w:val="28"/>
        </w:rPr>
        <w:t>
      7) ауыл шаруашылығы жануарларын жаюдың және айдаудың маусымдық маршруттарын белгілейтін жайылымдарды пайдалану жөніндегі күнтізбелік графикті осы Жоспардың 7-қосымшасына сәйкес;</w:t>
      </w:r>
    </w:p>
    <w:bookmarkEnd w:id="14"/>
    <w:bookmarkStart w:name="z32" w:id="15"/>
    <w:p>
      <w:pPr>
        <w:spacing w:after="0"/>
        <w:ind w:left="0"/>
        <w:jc w:val="both"/>
      </w:pPr>
      <w:r>
        <w:rPr>
          <w:rFonts w:ascii="Times New Roman"/>
          <w:b w:val="false"/>
          <w:i w:val="false"/>
          <w:color w:val="000000"/>
          <w:sz w:val="28"/>
        </w:rPr>
        <w:t>
      8) тиісті әкімшілік-аумақтық бірлікте жайылымдарды ұтымды пайдалану үшін қажетті өзге де талаптарды қамтиды.</w:t>
      </w:r>
    </w:p>
    <w:bookmarkEnd w:id="15"/>
    <w:bookmarkStart w:name="z33" w:id="16"/>
    <w:p>
      <w:pPr>
        <w:spacing w:after="0"/>
        <w:ind w:left="0"/>
        <w:jc w:val="both"/>
      </w:pPr>
      <w:r>
        <w:rPr>
          <w:rFonts w:ascii="Times New Roman"/>
          <w:b w:val="false"/>
          <w:i w:val="false"/>
          <w:color w:val="000000"/>
          <w:sz w:val="28"/>
        </w:rPr>
        <w:t>
      Жоспар жайылымдарды геоботаникалық зерттеп-қараудың жай-күйі туралы мәліметтер, ветеринариялық-санитариялық объектілер туралы мәліметтер, иелерін-жайылым пайдаланушыларды, жеке және (немесе) заңды тұлғаларды көрсете отырып, ауыл шаруашылығы жануарлары мал басының саны туралы деректер, ауыл шаруашылығы жануарларының түрлері мен жыныстық жас топтары бойынша қалыптастырылған үйірлердің, отарлардың, табындардың саны туралы деректер, жайылымдарда ауыл шаруашылығы жануарларын жаю ерекшеліктері ескеріле отырып қабылданды.</w:t>
      </w:r>
    </w:p>
    <w:bookmarkEnd w:id="16"/>
    <w:bookmarkStart w:name="z34" w:id="17"/>
    <w:p>
      <w:pPr>
        <w:spacing w:after="0"/>
        <w:ind w:left="0"/>
        <w:jc w:val="both"/>
      </w:pPr>
      <w:r>
        <w:rPr>
          <w:rFonts w:ascii="Times New Roman"/>
          <w:b w:val="false"/>
          <w:i w:val="false"/>
          <w:color w:val="000000"/>
          <w:sz w:val="28"/>
        </w:rPr>
        <w:t>
      Әкімшілік-аумақтық бөлініс бойынша Мамлют ауданында 11 ауылдық округ, Мамлютка қаласы, 39 ауылдық елді мекен орналасқан.</w:t>
      </w:r>
    </w:p>
    <w:bookmarkEnd w:id="17"/>
    <w:bookmarkStart w:name="z35" w:id="18"/>
    <w:p>
      <w:pPr>
        <w:spacing w:after="0"/>
        <w:ind w:left="0"/>
        <w:jc w:val="both"/>
      </w:pPr>
      <w:r>
        <w:rPr>
          <w:rFonts w:ascii="Times New Roman"/>
          <w:b w:val="false"/>
          <w:i w:val="false"/>
          <w:color w:val="000000"/>
          <w:sz w:val="28"/>
        </w:rPr>
        <w:t>
      Мамлют ауданының жалпы көлемі 410001 га, оның ішінде жайылымдық жерлер-125187 га.</w:t>
      </w:r>
    </w:p>
    <w:bookmarkEnd w:id="18"/>
    <w:bookmarkStart w:name="z36" w:id="19"/>
    <w:p>
      <w:pPr>
        <w:spacing w:after="0"/>
        <w:ind w:left="0"/>
        <w:jc w:val="both"/>
      </w:pPr>
      <w:r>
        <w:rPr>
          <w:rFonts w:ascii="Times New Roman"/>
          <w:b w:val="false"/>
          <w:i w:val="false"/>
          <w:color w:val="000000"/>
          <w:sz w:val="28"/>
        </w:rPr>
        <w:t>
      Санаттар бойынша жерлер бөлінісі:</w:t>
      </w:r>
    </w:p>
    <w:bookmarkEnd w:id="19"/>
    <w:bookmarkStart w:name="z37" w:id="20"/>
    <w:p>
      <w:pPr>
        <w:spacing w:after="0"/>
        <w:ind w:left="0"/>
        <w:jc w:val="both"/>
      </w:pPr>
      <w:r>
        <w:rPr>
          <w:rFonts w:ascii="Times New Roman"/>
          <w:b w:val="false"/>
          <w:i w:val="false"/>
          <w:color w:val="000000"/>
          <w:sz w:val="28"/>
        </w:rPr>
        <w:t>
      ауыл шаруашылығы мақсатындағы жерлер– 292774 га;</w:t>
      </w:r>
    </w:p>
    <w:bookmarkEnd w:id="20"/>
    <w:bookmarkStart w:name="z38" w:id="21"/>
    <w:p>
      <w:pPr>
        <w:spacing w:after="0"/>
        <w:ind w:left="0"/>
        <w:jc w:val="both"/>
      </w:pPr>
      <w:r>
        <w:rPr>
          <w:rFonts w:ascii="Times New Roman"/>
          <w:b w:val="false"/>
          <w:i w:val="false"/>
          <w:color w:val="000000"/>
          <w:sz w:val="28"/>
        </w:rPr>
        <w:t xml:space="preserve">
      елді мекен жерлері– 44746 га; </w:t>
      </w:r>
    </w:p>
    <w:bookmarkEnd w:id="21"/>
    <w:bookmarkStart w:name="z39" w:id="22"/>
    <w:p>
      <w:pPr>
        <w:spacing w:after="0"/>
        <w:ind w:left="0"/>
        <w:jc w:val="both"/>
      </w:pPr>
      <w:r>
        <w:rPr>
          <w:rFonts w:ascii="Times New Roman"/>
          <w:b w:val="false"/>
          <w:i w:val="false"/>
          <w:color w:val="000000"/>
          <w:sz w:val="28"/>
        </w:rPr>
        <w:t>
      өнеркәсiп, көлiк, байланыс, ғарыш қызметі, қорғаныс, ұлттық қауіпсіздік мұқтажына арналған жерлер және ауыл шаруашылығына арналмаған өзге де жерлер – 1618 га;</w:t>
      </w:r>
    </w:p>
    <w:bookmarkEnd w:id="22"/>
    <w:bookmarkStart w:name="z40" w:id="23"/>
    <w:p>
      <w:pPr>
        <w:spacing w:after="0"/>
        <w:ind w:left="0"/>
        <w:jc w:val="both"/>
      </w:pPr>
      <w:r>
        <w:rPr>
          <w:rFonts w:ascii="Times New Roman"/>
          <w:b w:val="false"/>
          <w:i w:val="false"/>
          <w:color w:val="000000"/>
          <w:sz w:val="28"/>
        </w:rPr>
        <w:t>
      қордағы жерлер-30604 га.</w:t>
      </w:r>
    </w:p>
    <w:bookmarkEnd w:id="23"/>
    <w:bookmarkStart w:name="z41" w:id="24"/>
    <w:p>
      <w:pPr>
        <w:spacing w:after="0"/>
        <w:ind w:left="0"/>
        <w:jc w:val="both"/>
      </w:pPr>
      <w:r>
        <w:rPr>
          <w:rFonts w:ascii="Times New Roman"/>
          <w:b w:val="false"/>
          <w:i w:val="false"/>
          <w:color w:val="000000"/>
          <w:sz w:val="28"/>
        </w:rPr>
        <w:t>
      Ауданның климаттық зонасы күртконтиненталды, қысы күшті желдермен ұзақ, жазы ыстық және құрғақ. Ауаның жылдық орташа температурасы қаңтар айында – -15; -35°С, шілде айында – +23; +32°С. Жауынның орташа түсімі 250-350 мм.</w:t>
      </w:r>
    </w:p>
    <w:bookmarkEnd w:id="24"/>
    <w:bookmarkStart w:name="z42" w:id="25"/>
    <w:p>
      <w:pPr>
        <w:spacing w:after="0"/>
        <w:ind w:left="0"/>
        <w:jc w:val="both"/>
      </w:pPr>
      <w:r>
        <w:rPr>
          <w:rFonts w:ascii="Times New Roman"/>
          <w:b w:val="false"/>
          <w:i w:val="false"/>
          <w:color w:val="000000"/>
          <w:sz w:val="28"/>
        </w:rPr>
        <w:t>
      Ауданның өсімдік жамылғысы әртүрлі, шамамен 202 түрі бар. Олардың ішінде дәнділер, күрделігүлділер, шаршыгүлділер ең көп тараған.</w:t>
      </w:r>
    </w:p>
    <w:bookmarkEnd w:id="25"/>
    <w:bookmarkStart w:name="z43" w:id="26"/>
    <w:p>
      <w:pPr>
        <w:spacing w:after="0"/>
        <w:ind w:left="0"/>
        <w:jc w:val="both"/>
      </w:pPr>
      <w:r>
        <w:rPr>
          <w:rFonts w:ascii="Times New Roman"/>
          <w:b w:val="false"/>
          <w:i w:val="false"/>
          <w:color w:val="000000"/>
          <w:sz w:val="28"/>
        </w:rPr>
        <w:t>
      Топырағы шалғын-қара. Топырақтың құнарлы қабатының қалыңдығы 45-60 см.</w:t>
      </w:r>
    </w:p>
    <w:bookmarkEnd w:id="26"/>
    <w:bookmarkStart w:name="z44" w:id="27"/>
    <w:p>
      <w:pPr>
        <w:spacing w:after="0"/>
        <w:ind w:left="0"/>
        <w:jc w:val="both"/>
      </w:pPr>
      <w:r>
        <w:rPr>
          <w:rFonts w:ascii="Times New Roman"/>
          <w:b w:val="false"/>
          <w:i w:val="false"/>
          <w:color w:val="000000"/>
          <w:sz w:val="28"/>
        </w:rPr>
        <w:t>
      Ауданда 12 мал дәрігерлік пункті, 26 мал көмінділері бар.</w:t>
      </w:r>
    </w:p>
    <w:bookmarkEnd w:id="27"/>
    <w:bookmarkStart w:name="z45" w:id="28"/>
    <w:p>
      <w:pPr>
        <w:spacing w:after="0"/>
        <w:ind w:left="0"/>
        <w:jc w:val="both"/>
      </w:pPr>
      <w:r>
        <w:rPr>
          <w:rFonts w:ascii="Times New Roman"/>
          <w:b w:val="false"/>
          <w:i w:val="false"/>
          <w:color w:val="000000"/>
          <w:sz w:val="28"/>
        </w:rPr>
        <w:t>
      Қазіргі уақытта Мамлют ауданында мүйізді ірі қара 19647 бас, ұсақ мал 18235 бас, 5335 бас жылқы саналады.</w:t>
      </w:r>
    </w:p>
    <w:bookmarkEnd w:id="28"/>
    <w:bookmarkStart w:name="z46" w:id="29"/>
    <w:p>
      <w:pPr>
        <w:spacing w:after="0"/>
        <w:ind w:left="0"/>
        <w:jc w:val="both"/>
      </w:pPr>
      <w:r>
        <w:rPr>
          <w:rFonts w:ascii="Times New Roman"/>
          <w:b w:val="false"/>
          <w:i w:val="false"/>
          <w:color w:val="000000"/>
          <w:sz w:val="28"/>
        </w:rPr>
        <w:t>
      Ауыл шаруашылығы жануарларын қамтамасыз ету үшін Мамлют ауданы бойынша барлығы 125187 га жайылымдық алқаптары бар. Елдімекен шегіндегі жайылымдары 31515 га жайылым саналады, қордағы жерлерде 15978 га жайылымдық алқаптар бар.</w:t>
      </w:r>
    </w:p>
    <w:bookmarkEnd w:id="29"/>
    <w:bookmarkStart w:name="z47" w:id="30"/>
    <w:p>
      <w:pPr>
        <w:spacing w:after="0"/>
        <w:ind w:left="0"/>
        <w:jc w:val="both"/>
      </w:pPr>
      <w:r>
        <w:rPr>
          <w:rFonts w:ascii="Times New Roman"/>
          <w:b w:val="false"/>
          <w:i w:val="false"/>
          <w:color w:val="000000"/>
          <w:sz w:val="28"/>
        </w:rPr>
        <w:t>
      Ветеринариялық-санитариялық объектілермен қамтамасыз ету үшін Мамлют ауданында мал тоғыту орындарының құрылысын, қашырым пункттерінің құрылысын жоспарлау қажет.</w:t>
      </w:r>
    </w:p>
    <w:bookmarkEnd w:id="30"/>
    <w:bookmarkStart w:name="z48" w:id="31"/>
    <w:p>
      <w:pPr>
        <w:spacing w:after="0"/>
        <w:ind w:left="0"/>
        <w:jc w:val="both"/>
      </w:pPr>
      <w:r>
        <w:rPr>
          <w:rFonts w:ascii="Times New Roman"/>
          <w:b w:val="false"/>
          <w:i w:val="false"/>
          <w:color w:val="000000"/>
          <w:sz w:val="28"/>
        </w:rPr>
        <w:t xml:space="preserve">
      Мамлют ауданы жайылымдарының көлемі ауылшаруашылық жануарларының мал басын толық қамтамасыз етеді. </w:t>
      </w:r>
    </w:p>
    <w:bookmarkEnd w:id="31"/>
    <w:bookmarkStart w:name="z49" w:id="32"/>
    <w:p>
      <w:pPr>
        <w:spacing w:after="0"/>
        <w:ind w:left="0"/>
        <w:jc w:val="both"/>
      </w:pPr>
      <w:r>
        <w:rPr>
          <w:rFonts w:ascii="Times New Roman"/>
          <w:b w:val="false"/>
          <w:i w:val="false"/>
          <w:color w:val="000000"/>
          <w:sz w:val="28"/>
        </w:rPr>
        <w:t>
      Ескерту: аббревиатураның шешуі:</w:t>
      </w:r>
    </w:p>
    <w:bookmarkEnd w:id="32"/>
    <w:bookmarkStart w:name="z50" w:id="33"/>
    <w:p>
      <w:pPr>
        <w:spacing w:after="0"/>
        <w:ind w:left="0"/>
        <w:jc w:val="both"/>
      </w:pPr>
      <w:r>
        <w:rPr>
          <w:rFonts w:ascii="Times New Roman"/>
          <w:b w:val="false"/>
          <w:i w:val="false"/>
          <w:color w:val="000000"/>
          <w:sz w:val="28"/>
        </w:rPr>
        <w:t xml:space="preserve">
      га - гектар; </w:t>
      </w:r>
    </w:p>
    <w:bookmarkEnd w:id="33"/>
    <w:bookmarkStart w:name="z51" w:id="34"/>
    <w:p>
      <w:pPr>
        <w:spacing w:after="0"/>
        <w:ind w:left="0"/>
        <w:jc w:val="both"/>
      </w:pPr>
      <w:r>
        <w:rPr>
          <w:rFonts w:ascii="Times New Roman"/>
          <w:b w:val="false"/>
          <w:i w:val="false"/>
          <w:color w:val="000000"/>
          <w:sz w:val="28"/>
        </w:rPr>
        <w:t>
      мм - миллиметр;</w:t>
      </w:r>
    </w:p>
    <w:bookmarkEnd w:id="34"/>
    <w:bookmarkStart w:name="z52" w:id="35"/>
    <w:p>
      <w:pPr>
        <w:spacing w:after="0"/>
        <w:ind w:left="0"/>
        <w:jc w:val="both"/>
      </w:pPr>
      <w:r>
        <w:rPr>
          <w:rFonts w:ascii="Times New Roman"/>
          <w:b w:val="false"/>
          <w:i w:val="false"/>
          <w:color w:val="000000"/>
          <w:sz w:val="28"/>
        </w:rPr>
        <w:t>
      см - сантиметр;</w:t>
      </w:r>
    </w:p>
    <w:bookmarkEnd w:id="35"/>
    <w:bookmarkStart w:name="z53" w:id="36"/>
    <w:p>
      <w:pPr>
        <w:spacing w:after="0"/>
        <w:ind w:left="0"/>
        <w:jc w:val="both"/>
      </w:pPr>
      <w:r>
        <w:rPr>
          <w:rFonts w:ascii="Times New Roman"/>
          <w:b w:val="false"/>
          <w:i w:val="false"/>
          <w:color w:val="000000"/>
          <w:sz w:val="28"/>
        </w:rPr>
        <w:t>
      а/о- ауылдық округ;</w:t>
      </w:r>
    </w:p>
    <w:bookmarkEnd w:id="36"/>
    <w:bookmarkStart w:name="z54" w:id="37"/>
    <w:p>
      <w:pPr>
        <w:spacing w:after="0"/>
        <w:ind w:left="0"/>
        <w:jc w:val="both"/>
      </w:pPr>
      <w:r>
        <w:rPr>
          <w:rFonts w:ascii="Times New Roman"/>
          <w:b w:val="false"/>
          <w:i w:val="false"/>
          <w:color w:val="000000"/>
          <w:sz w:val="28"/>
        </w:rPr>
        <w:t>
      қ/о – қалалық округ;С – Цельсия көрсеткіші.</w:t>
      </w:r>
    </w:p>
    <w:bookmarkEnd w:id="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1-қосымша</w:t>
            </w:r>
          </w:p>
        </w:tc>
      </w:tr>
    </w:tbl>
    <w:bookmarkStart w:name="z61" w:id="38"/>
    <w:p>
      <w:pPr>
        <w:spacing w:after="0"/>
        <w:ind w:left="0"/>
        <w:jc w:val="left"/>
      </w:pPr>
      <w:r>
        <w:rPr>
          <w:rFonts w:ascii="Times New Roman"/>
          <w:b/>
          <w:i w:val="false"/>
          <w:color w:val="000000"/>
        </w:rPr>
        <w:t xml:space="preserve"> Құқық белгілейтін құжаттар негізінде жер санаттары, жер учаскелерінің меншік иелері және жер пайдаланушылар бөлінісінде әкімшілік-аумақтық бірлік аумағында жайылымдардың орналасу схемасы (картасы)</w:t>
      </w:r>
    </w:p>
    <w:bookmarkEnd w:id="38"/>
    <w:bookmarkStart w:name="z62" w:id="39"/>
    <w:p>
      <w:pPr>
        <w:spacing w:after="0"/>
        <w:ind w:left="0"/>
        <w:jc w:val="both"/>
      </w:pPr>
      <w:r>
        <w:rPr>
          <w:rFonts w:ascii="Times New Roman"/>
          <w:b w:val="false"/>
          <w:i w:val="false"/>
          <w:color w:val="000000"/>
          <w:sz w:val="28"/>
        </w:rPr>
        <w:t xml:space="preserve">
      </w:t>
      </w:r>
    </w:p>
    <w:bookmarkEnd w:id="39"/>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2-қосымша</w:t>
            </w:r>
          </w:p>
        </w:tc>
      </w:tr>
    </w:tbl>
    <w:bookmarkStart w:name="z69" w:id="40"/>
    <w:p>
      <w:pPr>
        <w:spacing w:after="0"/>
        <w:ind w:left="0"/>
        <w:jc w:val="left"/>
      </w:pPr>
      <w:r>
        <w:rPr>
          <w:rFonts w:ascii="Times New Roman"/>
          <w:b/>
          <w:i w:val="false"/>
          <w:color w:val="000000"/>
        </w:rPr>
        <w:t xml:space="preserve"> Жайылым айналымдарының қолайлы схемалары</w:t>
      </w:r>
    </w:p>
    <w:bookmarkEnd w:id="40"/>
    <w:bookmarkStart w:name="z70" w:id="41"/>
    <w:p>
      <w:pPr>
        <w:spacing w:after="0"/>
        <w:ind w:left="0"/>
        <w:jc w:val="both"/>
      </w:pPr>
      <w:r>
        <w:rPr>
          <w:rFonts w:ascii="Times New Roman"/>
          <w:b w:val="false"/>
          <w:i w:val="false"/>
          <w:color w:val="000000"/>
          <w:sz w:val="28"/>
        </w:rPr>
        <w:t xml:space="preserve">
      </w:t>
      </w:r>
    </w:p>
    <w:bookmarkEnd w:id="41"/>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3-қосымша</w:t>
            </w:r>
          </w:p>
        </w:tc>
      </w:tr>
    </w:tbl>
    <w:bookmarkStart w:name="z77" w:id="42"/>
    <w:p>
      <w:pPr>
        <w:spacing w:after="0"/>
        <w:ind w:left="0"/>
        <w:jc w:val="left"/>
      </w:pPr>
      <w:r>
        <w:rPr>
          <w:rFonts w:ascii="Times New Roman"/>
          <w:b/>
          <w:i w:val="false"/>
          <w:color w:val="000000"/>
        </w:rPr>
        <w:t xml:space="preserve"> Жайылымдардың, оның ішінде маусымдық жайылымдардың сыртқы және ішкі шекаралары мен алаңдары, жайылымдық инфрақұрылым объектілері белгіленген картасы</w:t>
      </w:r>
    </w:p>
    <w:bookmarkEnd w:id="42"/>
    <w:bookmarkStart w:name="z78" w:id="43"/>
    <w:p>
      <w:pPr>
        <w:spacing w:after="0"/>
        <w:ind w:left="0"/>
        <w:jc w:val="both"/>
      </w:pPr>
      <w:r>
        <w:rPr>
          <w:rFonts w:ascii="Times New Roman"/>
          <w:b w:val="false"/>
          <w:i w:val="false"/>
          <w:color w:val="000000"/>
          <w:sz w:val="28"/>
        </w:rPr>
        <w:t xml:space="preserve">
      </w:t>
      </w:r>
    </w:p>
    <w:bookmarkEnd w:id="43"/>
    <w:p>
      <w:pPr>
        <w:spacing w:after="0"/>
        <w:ind w:left="0"/>
        <w:jc w:val="both"/>
      </w:pPr>
      <w:r>
        <w:drawing>
          <wp:inline distT="0" distB="0" distL="0" distR="0">
            <wp:extent cx="7810500" cy="717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717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4-қосымша</w:t>
            </w:r>
          </w:p>
        </w:tc>
      </w:tr>
    </w:tbl>
    <w:bookmarkStart w:name="z85" w:id="44"/>
    <w:p>
      <w:pPr>
        <w:spacing w:after="0"/>
        <w:ind w:left="0"/>
        <w:jc w:val="left"/>
      </w:pPr>
      <w:r>
        <w:rPr>
          <w:rFonts w:ascii="Times New Roman"/>
          <w:b/>
          <w:i w:val="false"/>
          <w:color w:val="000000"/>
        </w:rPr>
        <w:t xml:space="preserve"> Жайылым пайдаланушылардың су тұтыну нормасына сәйкес жасалған су көздеріне (көлдерге, өзендерге, тоғандарға, апандарға, суару немесе суландыру каналдарына, құбырлы немесе шахталы құдықтарға) қол жеткізу схемасы</w:t>
      </w:r>
    </w:p>
    <w:bookmarkEnd w:id="44"/>
    <w:bookmarkStart w:name="z86" w:id="45"/>
    <w:p>
      <w:pPr>
        <w:spacing w:after="0"/>
        <w:ind w:left="0"/>
        <w:jc w:val="both"/>
      </w:pPr>
      <w:r>
        <w:rPr>
          <w:rFonts w:ascii="Times New Roman"/>
          <w:b w:val="false"/>
          <w:i w:val="false"/>
          <w:color w:val="000000"/>
          <w:sz w:val="28"/>
        </w:rPr>
        <w:t xml:space="preserve">
      </w:t>
      </w:r>
    </w:p>
    <w:bookmarkEnd w:id="45"/>
    <w:p>
      <w:pPr>
        <w:spacing w:after="0"/>
        <w:ind w:left="0"/>
        <w:jc w:val="both"/>
      </w:pPr>
      <w:r>
        <w:drawing>
          <wp:inline distT="0" distB="0" distL="0" distR="0">
            <wp:extent cx="7810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5-қосымша</w:t>
            </w:r>
          </w:p>
        </w:tc>
      </w:tr>
    </w:tbl>
    <w:bookmarkStart w:name="z93" w:id="46"/>
    <w:p>
      <w:pPr>
        <w:spacing w:after="0"/>
        <w:ind w:left="0"/>
        <w:jc w:val="left"/>
      </w:pPr>
      <w:r>
        <w:rPr>
          <w:rFonts w:ascii="Times New Roman"/>
          <w:b/>
          <w:i w:val="false"/>
          <w:color w:val="000000"/>
        </w:rPr>
        <w:t xml:space="preserve"> Жайылымы жоқ жеке және (немесе) заңды тұлғалардың ауыл шаруашылығы жануарларының мал басын орналастыру үшін жайылымдарды қайта бөлу және оны берілетін жайылымдарға ауыстыру схемасы</w:t>
      </w:r>
    </w:p>
    <w:bookmarkEnd w:id="46"/>
    <w:bookmarkStart w:name="z94" w:id="47"/>
    <w:p>
      <w:pPr>
        <w:spacing w:after="0"/>
        <w:ind w:left="0"/>
        <w:jc w:val="both"/>
      </w:pPr>
      <w:r>
        <w:rPr>
          <w:rFonts w:ascii="Times New Roman"/>
          <w:b w:val="false"/>
          <w:i w:val="false"/>
          <w:color w:val="000000"/>
          <w:sz w:val="28"/>
        </w:rPr>
        <w:t xml:space="preserve">
      </w:t>
      </w:r>
    </w:p>
    <w:bookmarkEnd w:id="47"/>
    <w:p>
      <w:pPr>
        <w:spacing w:after="0"/>
        <w:ind w:left="0"/>
        <w:jc w:val="both"/>
      </w:pPr>
      <w:r>
        <w:drawing>
          <wp:inline distT="0" distB="0" distL="0" distR="0">
            <wp:extent cx="7810500" cy="706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706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6-қосымша</w:t>
            </w:r>
          </w:p>
        </w:tc>
      </w:tr>
    </w:tbl>
    <w:bookmarkStart w:name="z101" w:id="48"/>
    <w:p>
      <w:pPr>
        <w:spacing w:after="0"/>
        <w:ind w:left="0"/>
        <w:jc w:val="left"/>
      </w:pPr>
      <w:r>
        <w:rPr>
          <w:rFonts w:ascii="Times New Roman"/>
          <w:b/>
          <w:i w:val="false"/>
          <w:color w:val="000000"/>
        </w:rPr>
        <w:t xml:space="preserve"> Шалғайдағы мал шаруашылығына арналған жер учаскелерінің схемасы</w:t>
      </w:r>
    </w:p>
    <w:bookmarkEnd w:id="48"/>
    <w:bookmarkStart w:name="z102" w:id="49"/>
    <w:p>
      <w:pPr>
        <w:spacing w:after="0"/>
        <w:ind w:left="0"/>
        <w:jc w:val="both"/>
      </w:pPr>
      <w:r>
        <w:rPr>
          <w:rFonts w:ascii="Times New Roman"/>
          <w:b w:val="false"/>
          <w:i w:val="false"/>
          <w:color w:val="000000"/>
          <w:sz w:val="28"/>
        </w:rPr>
        <w:t xml:space="preserve">
      </w:t>
      </w:r>
    </w:p>
    <w:bookmarkEnd w:id="49"/>
    <w:p>
      <w:pPr>
        <w:spacing w:after="0"/>
        <w:ind w:left="0"/>
        <w:jc w:val="both"/>
      </w:pPr>
      <w:r>
        <w:drawing>
          <wp:inline distT="0" distB="0" distL="0" distR="0">
            <wp:extent cx="7810500" cy="702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702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Мамлют ауданында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2020-2021 жылдарға арналған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жайылымдарды басқару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оларды пайдалану жөніндегі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жоспарға 7-қосымша</w:t>
            </w:r>
          </w:p>
        </w:tc>
      </w:tr>
    </w:tbl>
    <w:bookmarkStart w:name="z109" w:id="50"/>
    <w:p>
      <w:pPr>
        <w:spacing w:after="0"/>
        <w:ind w:left="0"/>
        <w:jc w:val="left"/>
      </w:pPr>
      <w:r>
        <w:rPr>
          <w:rFonts w:ascii="Times New Roman"/>
          <w:b/>
          <w:i w:val="false"/>
          <w:color w:val="000000"/>
        </w:rPr>
        <w:t xml:space="preserve"> Ауыл шаруашылығы жануарларын жаюдың және айдаудың маусымдық маршруттарын белгілейтін жайылымдарды пайдалану жөніндегі күнтізбелік кесте</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17"/>
        <w:gridCol w:w="656"/>
        <w:gridCol w:w="2656"/>
        <w:gridCol w:w="2657"/>
        <w:gridCol w:w="2657"/>
        <w:gridCol w:w="2657"/>
      </w:tblGrid>
      <w:tr>
        <w:trPr>
          <w:trHeight w:val="30" w:hRule="atLeast"/>
        </w:trPr>
        <w:tc>
          <w:tcPr>
            <w:tcW w:w="10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51"/>
          <w:p>
            <w:pPr>
              <w:spacing w:after="20"/>
              <w:ind w:left="20"/>
              <w:jc w:val="both"/>
            </w:pPr>
            <w:r>
              <w:rPr>
                <w:rFonts w:ascii="Times New Roman"/>
                <w:b w:val="false"/>
                <w:i w:val="false"/>
                <w:color w:val="000000"/>
                <w:sz w:val="20"/>
              </w:rPr>
              <w:t>
Ауылдық,</w:t>
            </w:r>
            <w:r>
              <w:br/>
            </w:r>
            <w:r>
              <w:rPr>
                <w:rFonts w:ascii="Times New Roman"/>
                <w:b w:val="false"/>
                <w:i w:val="false"/>
                <w:color w:val="000000"/>
                <w:sz w:val="20"/>
              </w:rPr>
              <w:t>
қалалық округ атауы</w:t>
            </w:r>
          </w:p>
          <w:bookmarkEnd w:id="51"/>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Алқаптардың нөмірлері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w:t>
            </w:r>
          </w:p>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w:t>
            </w:r>
          </w:p>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Мамлютка қаласы</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5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5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5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53"/>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5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5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 w:id="55"/>
          <w:p>
            <w:pPr>
              <w:spacing w:after="20"/>
              <w:ind w:left="20"/>
              <w:jc w:val="both"/>
            </w:pPr>
            <w:r>
              <w:rPr>
                <w:rFonts w:ascii="Times New Roman"/>
                <w:b w:val="false"/>
                <w:i w:val="false"/>
                <w:color w:val="000000"/>
                <w:sz w:val="20"/>
              </w:rPr>
              <w:t xml:space="preserve">
демалатын </w:t>
            </w:r>
            <w:r>
              <w:br/>
            </w:r>
            <w:r>
              <w:rPr>
                <w:rFonts w:ascii="Times New Roman"/>
                <w:b w:val="false"/>
                <w:i w:val="false"/>
                <w:color w:val="000000"/>
                <w:sz w:val="20"/>
              </w:rPr>
              <w:t>
алқап</w:t>
            </w:r>
          </w:p>
          <w:bookmarkEnd w:id="55"/>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Андреев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56"/>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5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 w:id="5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57"/>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 w:id="5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5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 w:id="5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59"/>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 w:id="6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6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 w:id="61"/>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61"/>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6" w:id="6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6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7" w:id="6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63"/>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Воскресенов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9" w:id="6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6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 w:id="6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65"/>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66"/>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6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 w:id="6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67"/>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Дубровное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6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6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7" w:id="6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маусымнан бастап 24 тамызды қоса</w:t>
            </w:r>
          </w:p>
          <w:bookmarkEnd w:id="69"/>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 w:id="7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7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71"/>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71"/>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Краснознамен</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 w:id="72"/>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7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1" w:id="7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73"/>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7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маусымнан бастап 24 тамызды қоса</w:t>
            </w:r>
          </w:p>
          <w:bookmarkEnd w:id="7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7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75"/>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Қызыләскер</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7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7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 w:id="77"/>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77"/>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 w:id="78"/>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7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 w:id="7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79"/>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Леденев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9" w:id="8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8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 w:id="8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81"/>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 w:id="82"/>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 w:id="83"/>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83"/>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Бике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 w:id="8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8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7" w:id="8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85"/>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9" w:id="8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8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 w:id="87"/>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7"/>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Новомихайлов</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 w:id="88"/>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8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 w:id="8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сәуірден бастап 24 маусымды қоса</w:t>
            </w:r>
          </w:p>
          <w:bookmarkEnd w:id="89"/>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 w:id="90"/>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90"/>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91"/>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91"/>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Пригород</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 w:id="92"/>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25 тамыздан бастап 22 қазанды қоса</w:t>
            </w:r>
          </w:p>
          <w:bookmarkEnd w:id="92"/>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 w:id="93"/>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93"/>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94"/>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94"/>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95"/>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95"/>
        </w:tc>
      </w:tr>
      <w:tr>
        <w:trPr>
          <w:trHeight w:val="30" w:hRule="atLeast"/>
        </w:trPr>
        <w:tc>
          <w:tcPr>
            <w:tcW w:w="10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Становое</w:t>
            </w:r>
          </w:p>
        </w:tc>
        <w:tc>
          <w:tcPr>
            <w:tcW w:w="26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 w:id="96"/>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маусымнан бастап</w:t>
            </w:r>
            <w:r>
              <w:br/>
            </w:r>
            <w:r>
              <w:rPr>
                <w:rFonts w:ascii="Times New Roman"/>
                <w:b w:val="false"/>
                <w:i w:val="false"/>
                <w:color w:val="000000"/>
                <w:sz w:val="20"/>
              </w:rPr>
              <w:t>
24 тамызды қоса</w:t>
            </w:r>
          </w:p>
          <w:bookmarkEnd w:id="96"/>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6" w:id="97"/>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тамыздан бастап</w:t>
            </w:r>
            <w:r>
              <w:br/>
            </w:r>
            <w:r>
              <w:rPr>
                <w:rFonts w:ascii="Times New Roman"/>
                <w:b w:val="false"/>
                <w:i w:val="false"/>
                <w:color w:val="000000"/>
                <w:sz w:val="20"/>
              </w:rPr>
              <w:t>
22 қазанды қоса</w:t>
            </w:r>
          </w:p>
          <w:bookmarkEnd w:id="97"/>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 w:id="98"/>
          <w:p>
            <w:pPr>
              <w:spacing w:after="20"/>
              <w:ind w:left="20"/>
              <w:jc w:val="both"/>
            </w:pPr>
            <w:r>
              <w:rPr>
                <w:rFonts w:ascii="Times New Roman"/>
                <w:b w:val="false"/>
                <w:i w:val="false"/>
                <w:color w:val="000000"/>
                <w:sz w:val="20"/>
              </w:rPr>
              <w:t>
демалатын</w:t>
            </w:r>
            <w:r>
              <w:br/>
            </w:r>
            <w:r>
              <w:rPr>
                <w:rFonts w:ascii="Times New Roman"/>
                <w:b w:val="false"/>
                <w:i w:val="false"/>
                <w:color w:val="000000"/>
                <w:sz w:val="20"/>
              </w:rPr>
              <w:t>
алқап</w:t>
            </w:r>
          </w:p>
          <w:bookmarkEnd w:id="98"/>
        </w:tc>
        <w:tc>
          <w:tcPr>
            <w:tcW w:w="26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99"/>
          <w:p>
            <w:pPr>
              <w:spacing w:after="20"/>
              <w:ind w:left="20"/>
              <w:jc w:val="both"/>
            </w:pPr>
            <w:r>
              <w:rPr>
                <w:rFonts w:ascii="Times New Roman"/>
                <w:b w:val="false"/>
                <w:i w:val="false"/>
                <w:color w:val="000000"/>
                <w:sz w:val="20"/>
              </w:rPr>
              <w:t>
бір рет отату</w:t>
            </w:r>
            <w:r>
              <w:br/>
            </w:r>
            <w:r>
              <w:rPr>
                <w:rFonts w:ascii="Times New Roman"/>
                <w:b w:val="false"/>
                <w:i w:val="false"/>
                <w:color w:val="000000"/>
                <w:sz w:val="20"/>
              </w:rPr>
              <w:t>
</w:t>
            </w:r>
            <w:r>
              <w:rPr>
                <w:rFonts w:ascii="Times New Roman"/>
                <w:b w:val="false"/>
                <w:i w:val="false"/>
                <w:color w:val="000000"/>
                <w:sz w:val="20"/>
              </w:rPr>
              <w:t>25 сәуірден бастап</w:t>
            </w:r>
            <w:r>
              <w:br/>
            </w:r>
            <w:r>
              <w:rPr>
                <w:rFonts w:ascii="Times New Roman"/>
                <w:b w:val="false"/>
                <w:i w:val="false"/>
                <w:color w:val="000000"/>
                <w:sz w:val="20"/>
              </w:rPr>
              <w:t>
24 маусымды қоса</w:t>
            </w:r>
          </w:p>
          <w:bookmarkEnd w:id="99"/>
        </w:tc>
      </w:tr>
    </w:tbl>
    <w:bookmarkStart w:name="z181" w:id="100"/>
    <w:p>
      <w:pPr>
        <w:spacing w:after="0"/>
        <w:ind w:left="0"/>
        <w:jc w:val="both"/>
      </w:pPr>
      <w:r>
        <w:rPr>
          <w:rFonts w:ascii="Times New Roman"/>
          <w:b w:val="false"/>
          <w:i w:val="false"/>
          <w:color w:val="000000"/>
          <w:sz w:val="28"/>
        </w:rPr>
        <w:t>
      Сонымен қатар жайылым кезеңінің ұзақтығы топырақтық-климаттық аймақ зонасына байланысты, ауыл шаруашылығы жануарлар түріне, сондай-ақ жайылым өнімділігіне байланысты біркелкі құрғақ-селеулі-бетегелі-жусанды далада 180-200 күнді құрайды.</w:t>
      </w:r>
    </w:p>
    <w:bookmarkEnd w:id="100"/>
    <w:bookmarkStart w:name="z182" w:id="101"/>
    <w:p>
      <w:pPr>
        <w:spacing w:after="0"/>
        <w:ind w:left="0"/>
        <w:jc w:val="both"/>
      </w:pPr>
      <w:r>
        <w:rPr>
          <w:rFonts w:ascii="Times New Roman"/>
          <w:b w:val="false"/>
          <w:i w:val="false"/>
          <w:color w:val="000000"/>
          <w:sz w:val="28"/>
        </w:rPr>
        <w:t>
      Бұл жағдайда жайылымның ұзақтығы мүйізді ірі қара, ұзақ мүйізді малдар, жылқы үшін максималды қар жамылғысының қалыңдығымен тереңдігіне және басқада факторларға байланысты.</w:t>
      </w:r>
    </w:p>
    <w:bookmarkEnd w:id="10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