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62ea4" w14:textId="5662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2020 жылғы 25 желтоқсандағы № 45-1 "2021-2023 жылдарға арналған Солтүстік Қазақстан облысы Мағжан Жұмабаев ауданының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2021 жылғы 13 тамыздағы № 7-1 шешімі. Қазақстан Республикасының Әділет министрлігінде 2021 жылғы 26 тамызда № 24102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Солтүстік Қазақстан облысы Мағжан Жұмабаев ауданының бюджетін бекіту туралы" Солтүстік Қазақстан облысы Мағжан Жұмабаев ауданы мәслихатының 2020 жылғы 25 желтоқсандағы № 45-1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6900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Солтүстік Қазақстан облысы Мағжан Жұмабаев ауданының бюджеті тиісінше осы шешімге 1, 2 және 3-қосымшаларға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7 821 954,0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908 844,1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5 427,0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6 350,0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6 901 332,9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7 958 829,1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58 898,0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70 095,0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11 197,0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-195 773,1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195 773,1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70 095,0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11 197,0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136 875,1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9-1-тармақпен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2021 жылға арналған аудандық бюджетте Қазақстан Республикасының Ұлттық қорынан нысаналы трансферттер түсімі ескерілсін, 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Октябрьское, Надежка, Полтавка ауылдарында су құбыры құрылыстары мен тарату желілері алаңының құрылысына;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Таман ауылының № 1 бөлімшесінің мәдениет үйін күрделі жөндеуге;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"Булаев-Октябрь-Конюхов-Куломзин" (0-40) KTGY-11 автожолын орташа жөндеуге;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Возвышенка, Советское, Полудино ауылдарында жарықтандырумен кентішілік жолдарды орташа жөндеуге;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Булаев қаласының Чкалов, Мусаев көшелеріндегі жолдарды қайта жаңартуға."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36), 37), 38), 39) тармақшалармен толықтырылсын: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"36) "Совет-Ұзынкөл-Возвышен-Қарағанды-Надежка" KTGY-14 аудандық маңыздағы автомобиль жолдарын күрделі жөндеуге;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"Булаев-Октябрь-Конюхов-Куломзин" KTGY-11 аудандық маңыздағы автомобиль жолдарын күрделі жөндеуге;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"Таман-Пулеметовка" KTGY-178 аудандық маңыздағы жолдарды ағымдағы жөндеуге;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"Полудино ауылына кіреберіс" аудандық маңыздағы автожолды орташа жөндеуге.";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2021 жылға арналған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553"/>
        <w:gridCol w:w="1166"/>
        <w:gridCol w:w="1166"/>
        <w:gridCol w:w="5396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7 821 954,0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908 844,1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468 244,1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468 244,1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6 901 332,9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6 899 783,3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6 899 783,3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7 958 829,1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1 704 493,0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203 727,0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184 450,0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141 515,0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32 335,0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1 499 069,0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1 457 588,4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19 463,5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1 215 102,9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222 222,0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41 480,6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41 480,6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636 816,1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61 441,6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61 441,6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61 137,6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520 886,5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518 384,5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193 228,5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38 649,5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175 490,0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66 800,5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281 502,0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167 920,0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65 920,0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65 920,0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42 251,6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42 251,6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3 449,6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38 802,0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71 330,4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71 330,4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71 330,4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493 996,6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29 877,0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142 949,0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142 949,0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127 012,0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251 651,6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251 017,6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20 559,4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110 051,2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577 420,4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577 420,4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577 420,4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101 129,5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39 349,0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432 628,9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509 118,1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495 129,1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480 129,1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480 129,1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3 642 454,1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3 642 454,1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3 642 454,1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50 645,1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3 271 544,0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320 265,0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58 898,0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- 195 773,1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195 773,1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136 875,1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136 875,1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136 875,1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6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Жұмыспен қамту жол картасы бағдарламасы шеңберінде ішкі қарыздар есебінен Мағжан Жұмабаев ауданының 2021 жылға арналған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050"/>
        <w:gridCol w:w="32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