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42c2" w14:textId="1ac4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Қызылжар ауданының Бескөл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2021 жылғы 8 қаңтардағы № 61/1 шешімі. Солтүстік Қазақстан облысының Әділет департаментінде 2021 жылғы 14 қаңтарда № 7047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 01. 2021 бастап қолданысқа енгізіледі - осы шешімнің 7 - 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Қызылжар ауданының Бескөл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136 348,8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51 699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84 649,8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141 984,7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- 5 635,9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5 635,9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5 635,9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Қызылжар аудандық мәслихатының 04.03.2021 </w:t>
      </w:r>
      <w:r>
        <w:rPr>
          <w:rFonts w:ascii="Times New Roman"/>
          <w:b w:val="false"/>
          <w:i w:val="false"/>
          <w:color w:val="000000"/>
          <w:sz w:val="28"/>
        </w:rPr>
        <w:t>№ 3/20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 26.11.2021 </w:t>
      </w:r>
      <w:r>
        <w:rPr>
          <w:rFonts w:ascii="Times New Roman"/>
          <w:b w:val="false"/>
          <w:i w:val="false"/>
          <w:color w:val="000000"/>
          <w:sz w:val="28"/>
        </w:rPr>
        <w:t>№ 10/7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Бескөл ауылдық округінің бюджеттің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сыртқы (көрнекі) жарнаманы орналастыру үшін төлемдерге: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Бескөл ауылдық округінің бюджеттің кірістері мына салықтық емес түсімдер есебінен қалыптастырылатыны белгіленсін: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18 586 мың теңге жалпы сомадағы субвенциялар көлемі 2021 жылға ескерілсін.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 бюджеттен 2021 жылға нысаналы трансферттер Бескөл ауылдық округінің бюджетінде ескерілсін.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Аталған нысаналы трансферттерді аудандық бюджеттен бөлу Бескөл ауылдық округі әкімінің "2021-2023 жылдарға арналған Бескөл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жылғы 1 қаңтардан бастап қолданысқа енгізіледі.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Солтістүк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Гноевых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Солтістүк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міндеттерін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уақытша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ауданының Бескөл ауылдық округінің бюджеті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Қызылжар аудандық мәслихатының 04.03.2021 </w:t>
      </w:r>
      <w:r>
        <w:rPr>
          <w:rFonts w:ascii="Times New Roman"/>
          <w:b w:val="false"/>
          <w:i w:val="false"/>
          <w:color w:val="ff0000"/>
          <w:sz w:val="28"/>
        </w:rPr>
        <w:t>№ 3/20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26.11.2021 </w:t>
      </w:r>
      <w:r>
        <w:rPr>
          <w:rFonts w:ascii="Times New Roman"/>
          <w:b w:val="false"/>
          <w:i w:val="false"/>
          <w:color w:val="ff0000"/>
          <w:sz w:val="28"/>
        </w:rPr>
        <w:t>№ 10/7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42"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136 348,8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84 649,8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84 649,8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141 984,7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-5 635,9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Қызылжар ауданының Бескөл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Қызылжар ауданының Бескөл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