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685ccc" w14:textId="c685cc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Ғабит Мүсірепов атындағы ауданы мәслихатының 2020 жылғы 25 желтоқсандағы № 71-2 "2021-2023 жылдарға арналған Ғабит Мүсірепов атындағы ауданының бюджетін бекіту туралы" шешіміне өзгерістер мен толықтырулар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Ғабит Мүсірепов атындағы ауданы мәслихатының 2021 жылғы 5 қазандағы № 9-1 шешімі. Қазақстан Республикасының Әділет министрлігінде 2021 жылғы 14 қазанда № 24753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Ғабит Мүсірепов атындағы ауданының мәслихаты ШЕШТІ: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Ғабит Мүсірепов атындағы ауданы мәслихатының "2021-2023 жылдарға арналған Ғабит Мүсірепов атындағы ауданының бюджетін бекіту туралы" 2020 жылғы 25 желтоқсандағы № 71-2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6870 болып тіркелді) келесі өзгерістер мен толықтырулар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2021-2023 жылдарға арналған Ғабит Мүсірепов ауданының бюджеті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2021 жылға келесі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11 364 303,8 мың теңге: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1 353 957,7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44 579,4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27 000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9 938 766,7 мың теңге;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12 374 368,5 мың теңге;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98 562 мың теңге: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152 756 мың теңге;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54 194 мың теңге;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алу–0;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-1 108 626,7 мың теңге;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1 108 626,7 мың теңге: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889 939,7 мың теңге;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54 196,6 мың теңге;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272 881 мың теңге.";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</w:t>
      </w:r>
      <w:r>
        <w:rPr>
          <w:rFonts w:ascii="Times New Roman"/>
          <w:b w:val="false"/>
          <w:i w:val="false"/>
          <w:color w:val="000000"/>
          <w:sz w:val="28"/>
        </w:rPr>
        <w:t>26)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55) тармақшалары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мәдени демалыс орталықтарының жанындағы мәдени-демалыс орталықтарын жабдықтауға;";</w:t>
      </w:r>
    </w:p>
    <w:bookmarkEnd w:id="21"/>
    <w:bookmarkStart w:name="z2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"55) Чистопол ауылындағы кентішілік жолдарды орташа жөндеу;";</w:t>
      </w:r>
    </w:p>
    <w:bookmarkEnd w:id="22"/>
    <w:bookmarkStart w:name="z28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8-тармақ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56)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57)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58) тармақшалармен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bookmarkEnd w:id="23"/>
    <w:bookmarkStart w:name="z29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"56) Сокологоровка ауылындағы кентішілік жолдарды орташа жөндеу;</w:t>
      </w:r>
    </w:p>
    <w:bookmarkEnd w:id="24"/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Новоишим ауылында қазандық жабдығын орнату;</w:t>
      </w:r>
    </w:p>
    <w:bookmarkEnd w:id="25"/>
    <w:bookmarkStart w:name="z3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Новоишим ауылы Локомотивная көшесіндегі Тәуелсіздік саябағын жайластыру;";</w:t>
      </w:r>
    </w:p>
    <w:bookmarkEnd w:id="26"/>
    <w:bookmarkStart w:name="z3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7"/>
    <w:bookmarkStart w:name="z33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2021 жылғы 1 қаңтардан бастап қолданысқа енгізіледі.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Ғабит Мүсірепов атындағы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ауданы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Адильбеков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мәслихаты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5 қазандағы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9-1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Ғабит Мүсірепов атындағы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 мәслихатының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жылғы 25 желтоқсандағы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71-2 шешіміне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47" w:id="2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Ғабит Мүсірепов атындағы ауданының бюджеті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953"/>
        <w:gridCol w:w="953"/>
        <w:gridCol w:w="6609"/>
        <w:gridCol w:w="2832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11 364 303,8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1 353 957,7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салық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625 684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282 400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255 900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171 873,7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44 579,4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кәсіпорындардың таза кірісі бөлігінің түсімдері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кредиттер бойынша сыйақылар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меншігінен түсетін басқа да кірістер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 мемлекеттік мекемелердің тауарларды (жұмыстарды, қызметтерді) өткізуінен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қаржыландырылатын, сондай-ақ Қазақстан Республикасы Ұлттық Банкінің бюджетінен (шығыстар сметасынан) қамтылатын және қаржыландырылатын мемлекеттік мекемелер салатын айыппұлдар, өсімпұлдар, санкциялар, өндіріп алулар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15 519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15 519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мекемелерге бекітілген мемлекеттік мүлікті сату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Жердi және материалдық емес активтердi сату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9 938 766,7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Төмен тұрған мемлекеттік басқару органдарынан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қалалардың, ауылдардың, кенттердің, ауылдық округтердің бюджеттерінен трансферттер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16 311,2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9 922 455,5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Облыстық бюджеттен түсетiн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9 922 455,5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12 374 368,5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мемлекеттiк қызметтер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2 276 895,4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29 402,6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21 426,4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7 976,2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360 491,4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142 742,4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59 816,6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157 932,4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55 732,3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1 223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Жекешелендіру, коммуналдық меншікті басқару, жекешелендіруден кейінгі қызмет және осыған байланысты дауларды реттеу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экономикалық саясатын қалыптастыру мен дамыту, мемлекеттік жоспарлау, бюджеттік атқару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46 419,3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7 690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1 831 269,1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15 345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1 776 792,1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24 650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16 210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6 740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6 898,9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6 898,9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641 433,2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26 231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Атаулы мемлекеттік әлеуметтік көмек алушылар болып табылатын жеке тұлғаларды телевизиялық абоненттiк жалғамалармен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615 202,2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232 133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1 011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36 413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208 680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Оңалтудың жеке бағдарламасына сәйкес мұқтаж мүгедектерді протездік-ортопедиялық көмек, сурдотехникалық құралдар, тифлотехникалық құралдар, санаторий-курорттық емделу, міндетті гигиеналық құралдармен қамтамасыз ету, арнаулы жүріп-тұру құралдары,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39 732,6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68 154,6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26 133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1 151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2 729 135,5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2 729 135,5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қажеттiлiктер үшiн жер учаскелерiн алып қою, оның iшiнде сатып алу жолымен алып қою және осыған байланысты жылжымайтын мүлiктi иелiктен айыру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590 428,9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тұрғын үй қорын сақтауды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58 352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127 909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елді мекендердегі сумен жабдықтау және су бұру жүйелерін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1 438 370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үйлерін сатып алу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315 600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шаруашылығын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жүйесінің жұмыс істеуі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2 846,6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Қаланы және елді мекендерді абаттандыруды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51 763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коммуналдық меншігіндегі жылу желілерін пайдалануды ұйымдастыру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61 366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402 713,9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170 152,3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170 152,3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11 086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16 125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8 736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 объектілерін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23 529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саясат, мәдениет және тілдерді дамыту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173 085,6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110 285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29 456,6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Жастар саясаты саласында іс-шараларды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11 454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 мен ұйымдардың күрделі шығыстары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75 235,2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және ветеринария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34 735,7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34 735,7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15 601,5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13 965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жер-шаруашылық орналастыру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1 636,5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Мамандарға әлеуметтік қолдау көрсету жөніндегі шараларды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24 898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989 180,8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989 180,8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инфрақұрылымын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45 200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инфрақұрылымының басым жобаларын іске асыру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927 385,8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Әлеуметтік маңызы бар қалалық (ауылдық), қала маңындағы және ауданішілік қатынастар бойынша жолаушылар тасымалдарын субсидиялау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1 046 473,4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14 333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346 314,4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"Бизнестің жол картасы-2025" бизнесті қолдау мен дамытудың мемлекеттік бағдарламасы шеңберінде индустриялық инфрақұрылымды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346 314,4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сәулет, құрылыс, тұрғын үй-коммуналдық шаруашылығы, жолаушылар көлігі және автомобиль жолдары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инфрақұрылымдарды дамыту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676 979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Борышқа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органдардың облыстық бюджеттен қарыздар бойынша сыйақылар мен өзге де төлемдерді төлеу бойынша борышына қызмет көрсету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10 860,5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4 170 891,7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4 170 891,7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1 385,7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183 174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Заңнаманы өзгертуге байланысты жоғары тұрған бюджеттің шығындарын өтеуге төменгі тұрған бюджеттен ағымдағы нысаналы трансферттер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3 986 332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98 562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152 756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активтерiмен операциялар бойынша сальдо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-1 108 626,7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6. Бюджет тапшылығын қаржыландыру (профицитін пайдалану) 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1 108 626,7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889 939,7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қаржы бөлімі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54 194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қалдықтары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272 881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