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ca768" w14:textId="21ca7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Ғабит Мүсірепов атындағы ауданы мәслихатының 2021 жылғы 6 қаңтардағы № 72-6 "2021-2023 жылдарға арналған Ғабит Мүсірепов атындағы ауданы Новоселов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ауданы мәслихатының 2021 жылғы 29 сәуірдегі № 4-8 шешімі. Солтүстік Қазақстан облысының Әділет департаментінде 2021 жылғы 30 сәуірде № 7381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Ғабит Мүсірепов атындағы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Ғабит Мүсірепов атындағы ауданы мәслихатының "2021-2023 жылдарға арналған Ғабит Мүсірепов атындағы ауданы Новоселов ауылдық округінің бюджетін бекіту туралы" 2021 жылғы 6 қаңтардағы № 72-6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6925 болып тіркелді)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Ғабит Мүсірепов атындағы ауданы Новоселов ауылдық округінің бюджеті осы шешімге тиісінше 1, 2 және 3-қосымшаларға сәйкес, оның ішінде 2021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86 548,8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5 370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81 178,8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87 766,1 мың теңге;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– 0; 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- 1 217,3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1 217,3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1 217,3 мың теңге."; 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Ғабит Мүсірепов атындағы ауданы мәслихатының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Ғабит Мүсірепов атындағы ауданы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Адильбеков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29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4-8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6 қаңтардағы № 72-6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Ғабит Мүсірепов атындағы ауданы Новоселов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5"/>
        <w:gridCol w:w="1569"/>
        <w:gridCol w:w="1569"/>
        <w:gridCol w:w="4788"/>
        <w:gridCol w:w="3219"/>
      </w:tblGrid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86 548,8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5 370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5 370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3 730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81 178,8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81 178,8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81 178,8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87 766,1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16 645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16 645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16 620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61 168,7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61 168,7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11 555,9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15 573,8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34 039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9 952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9 952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асыру"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9 952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-1 217,3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1 217,3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1 217,3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1 217,3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1 217,3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1 217,3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