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6255" w14:textId="ad16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72-2 "2021-2023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29 сәуірдегі № 4-13 шешімі. Солтүстік Қазақстан облысының Әділет департаментінде 2021 жылғы 30 сәуірде № 7376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Көкалажар ауылдық округінің бюджетін бекіту туралы" 2021 жылғы 6 қаңтардағы № 72-3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49 762,6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48 562,6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49 773,3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48 562,6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25 747,6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