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4ac7" w14:textId="c2c4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2018 жылғы 3 шілдедегі № 26-4 "Солтүстік Қазақстан облысы Ғабит Мүсірепов атындағы ауданында тұрғын үй көмегін көрсетудің мөлшері мен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2021 жылғы 11 қаңтардағы № 72-18 шешімі. Солтүстік Қазақстан облысының Әділет департаментінде 2021 жылғы 12 қаңтарда № 6989 болып тіркелді. Күші жойылды - Солтүстік Қазақстан облысы Ғабит Мүсірепов атындағы ауданды мәслихатының 2024 жылғы 14 наурыздағы № 16-4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ауданды мәслихатының 14.03.2024 </w:t>
      </w:r>
      <w:r>
        <w:rPr>
          <w:rFonts w:ascii="Times New Roman"/>
          <w:b w:val="false"/>
          <w:i w:val="false"/>
          <w:color w:val="ff0000"/>
          <w:sz w:val="28"/>
        </w:rPr>
        <w:t>№ 16-4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сәуiрдегi "Тұрғын үй қатынастары туралы" Заңының 97-бабы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"Солтүстік Қазақстан облысы Ғабит Мүсірепов атындағы ауданында тұрғын үй көмегін көрсетудің мөлшері мен тәртібін айқындау туралы" 2018 жылғы 3 шілдедегі № 26-4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10 тамызда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4846 болып тіркелді)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(азаматтарға), сондай-ақ мемлекеттік тұрғын үй қорынан берілген тұрғынжайды және жеке тұрғын үй қорынан жергілікті атқарушы орган жалдаған тұрғынжайды жалдаушыларға (қосымша жалдаушыларға):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кондоминиум объектісін басқаруға және кондоминиум объектісінің ортақ мүлкін күтіп-ұстауға, оның ішінде кондоминиум объектісінің ортақ мүлкін күрделі жөндеуге жұмсалатын шығыстарға;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коммуналдық қызметтерді және телекоммуникация желісіне қосылған телефон үшін абоненттік төлемақының өсуі бөлігінде байланыс қызметтерін тұтынуға;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Аз қамтылған отбасылардың (азаматтардың) тұрғын үй көмегiн есептеуге қабылданатын шығыстары жоғарыда көрсетiлген бағыттардың әрқайсысы бойынша шығыстардың сомасы ретiнде айқындалады.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Белгiленген нормалар шегiндегi шектi жол берiлетiн шығыстар үлесi отбасының (азаматтың) жиынтық табысының 10 (он) пайызы мөлшерiнде белгiленедi.";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1-қосымшаның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"3.Тұрғын үй көмегі аз қамтылған отбасыларға (азаматтарға) кондоминиум объектісін басқаруға және кондоминиум объектісінің ортақ мүлкін күтіп-ұстауға,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1-қосымшаның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Аз қамтылған отбасы (азамат) (не нотариат куәландырған сенімхат бойынша оның өкілі) тұрғын үй көмегін тағайындау үшін "Азаматтарға арналған үкімет" мемлекеттік корпорациясына (бұдан әрі – Мемлекеттік корпорация) немесе "электрондық үкімет" веб-порталына тоқсанына бір рет жүгінуге құқылы.";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"электрондық үкіметтің" веб-порталынан құжаттардың толық топтамасын алған күннен бастап сегіз жұмыс күнін құрайды.";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1-қосымшаның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Өтініштерді қабылдау, құжаттардың тізімі және мемлекеттік қызмет көрсету нәтижелерін беру Қазақстан Республикасы Индустрия және инфрақұрылымдық даму министрінің м.а. 2020 жылғы 16 қазандағы № 539 "Тұрғын үй көмегін тағайындау" мемлекеттік қызмет көрсету жөніндегі қағидаларды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"Тұрғын үй көмегін тағайындау" мемлекеттік қызмет көрсету жөніндегі Қағидаларына сәйкес жүзеге асырылады (Нормативтік құқықтық актілерді мемлекеттік тіркеу тізілімінде № 147737 болып тіркелген).".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