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a9600" w14:textId="72a96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Ғабит Мүсірепов атындағы ауданы Чистопол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2021 жылғы 6 қаңтардағы № 72-1 шешімі. Солтүстік Қазақстан облысының Әділет департаментінде 2021 жылғы 11 қаңтарда № 6920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01.01.2021 бастап қолданысқа енгізіледі – осы шешімінің 4-тармағымен.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Ғабит Мүсірепов атындағы ауданы Чистопол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219 015,4 мың теңге: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10 890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300 мың теңге 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207 825,4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219 525,4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 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0: 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– 0;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510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510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Ғабит Мүсірепов атындағы ауданы мәслихатының 29.04.2021 </w:t>
      </w:r>
      <w:r>
        <w:rPr>
          <w:rFonts w:ascii="Times New Roman"/>
          <w:b w:val="false"/>
          <w:i w:val="false"/>
          <w:color w:val="000000"/>
          <w:sz w:val="28"/>
        </w:rPr>
        <w:t>№ 4-11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енгізіледі); 06.12.2021 </w:t>
      </w:r>
      <w:r>
        <w:rPr>
          <w:rFonts w:ascii="Times New Roman"/>
          <w:b w:val="false"/>
          <w:i w:val="false"/>
          <w:color w:val="000000"/>
          <w:sz w:val="28"/>
        </w:rPr>
        <w:t>№ 12-15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2021 жылға арналған ауылдық округтің кірістері Қазақстан Республикасының 2008 жылғы 4 желтоқсандағы Бюджет кодексіне сәйкес, мынадай салықтық түсімдер есебінен қалыптастырылатындығы белгіленсін: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ауылдың аумағында мемлекеттік кіріс органдарында тіркеу есебіне қою кезінде мәлімделген: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жерінен;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салығынан;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округтің аумағындағы осы салықты салу объектілері бойынша жеке тұлғалардың мүлкіне салынатын салықтан;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 аумағындағы жер учаскелері бойынша жеке және заңды тұлғалардан алынатын, елдi мекендер жерлерiне салынатын жер салығынан;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ауылдың аумағындағы жеке тұлғалардан;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 аумағында орналасқан заңды тұлғалардан алынатын көлік құралдары салығынан.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Аудандық бюджеттен ауылдық бюджетке берілетін субвенциялар көлемі 19 422 мың теңге құрайды.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2021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Ғабит Мүсірепов атындағы ауданы мәслихатының сессиясының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Шаймерденов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Ғабит Мүсірепов атындағы ауданы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Ғабит Мүсірепов атындағы ауданы Чистопол ауылдық округінің бюджеті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Ғабит Мүсірепов атындағы ауданы мәслихатының 29.04.2021 </w:t>
      </w:r>
      <w:r>
        <w:rPr>
          <w:rFonts w:ascii="Times New Roman"/>
          <w:b w:val="false"/>
          <w:i w:val="false"/>
          <w:color w:val="ff0000"/>
          <w:sz w:val="28"/>
        </w:rPr>
        <w:t>№ 4-11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енгізіледі); 06.12.2021 </w:t>
      </w:r>
      <w:r>
        <w:rPr>
          <w:rFonts w:ascii="Times New Roman"/>
          <w:b w:val="false"/>
          <w:i w:val="false"/>
          <w:color w:val="ff0000"/>
          <w:sz w:val="28"/>
        </w:rPr>
        <w:t>№ 12-15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219 015,4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10 890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207 825,4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207 825,4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207 825,4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219 525,4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44 318,1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44 318,1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44 318,1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51 225,1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51 225,1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8 074,5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40 361,2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122 528,7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122 528,7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"Ауыл-Ел бесігі" жобасы шеңберінде ауылдық елді мекендердегі әлеуметтік және инженерлік инфрақұрылым бойынша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122 528,7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тапшылығын қаржыландыру (профицитін пайдалану)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4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Ғабит Мүсірепов атындағы ауданы Чистопол ауылдық округінің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bookmarkStart w:name="z4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Ғабит Мүсірепов атындағы ауданы Чистопол ауылдық округінің бюджеті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