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c0fb" w14:textId="6adc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Айыртау ауданының бюджетін бекіту туралы" Айыртау аудандық мәслихатының 2020 жылғы 25 желтоқсандағы № 6-49-1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2021 жылғы 9 желтоқсандағы № 7-12-26 шешімі. Қазақстан Республикасының Әділет министрлігінде 2021 жылғы 13 желтоқсанда № 25749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Айыртау ауданының бюджетін бекіту туралы" Айыртау аудандық мәслихатының 2020 жылғы 25 желтоқсандағы № 6-49-1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6868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Айыртау ауданының бюджетін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7 368 487,1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953 814,8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36 722,2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17 830,0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6 360 120,1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7 438 791,6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161 859,9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216 363,4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54 503,5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-232 164,4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232 164,4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216 363,4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54 503,5 мың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70 304,5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Айыртау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7-12-26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Айыртау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7 368 487,1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953 814,8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536 764,4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536 764,4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165 090,4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152 119,4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125 750,2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125 750,2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6 360 120,1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6 360 115,4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6 360 115,4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7 438 791,6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815 680,7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260 235,2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422 111,6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365 671,6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605 372,9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605 372,9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417 369,6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306 258,2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2017–2021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272 184,2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223 030,1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101 108,1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алқаптарын бiр түрден екiншiсiне ауыстыру жөнiндегi жұмыстар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918 479,6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918 479,6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56 426,2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56 426,2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4 070 569,7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4 070 569,7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161 859,9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2017–2021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-232 164,4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232 164,4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7-12-26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4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бюджеттен ауылдық округтердің бюджеттеріне берілетін ағымдағы нысаналы трансферттерді бөлу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ұлғайту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 іс-шараларды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