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9af46" w14:textId="4a9af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мәслихатының 2021 жылғы 8 қаңтардағы № 44-21 "2021-2023 жылдарға арналған Аққайың ауданының Ивановка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2021 жылғы 23 сәуірдегі № 2-20 шешімі. Солтүстік Қазақстан облысының Әділет департаментінде 2021 жылғы 28 сәуірде № 7367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104-бабының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Аққайың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Аққайың ауданы мәслихатының "2021-2023 жылдарға арналған Аққайың ауданының Ивановка ауылдық округінің бюджетін бекіту туралы" 2021 жылғы 8 қаңтардағы № 44-21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6945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Аққайың ауданының Ивановка ауылдық округінің бюджеті осы шешімге тиісінше 1, 2 және 3-қосымшаларға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42825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1743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41082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- 43302,5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- 477,5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477,5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477,5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Аққайың ауданы мәслихатының II сессиясының торағасы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Заика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Аққайың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23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44-21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Аққайың ауданының Ивановка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6115"/>
        <w:gridCol w:w="2551"/>
      </w:tblGrid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4"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5"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43302,5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13254,1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13254,1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-477,5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6"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