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017a" w14:textId="e570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2018 жылғы 31 мамырдағы № 20-1 "Жер салығының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2021 жылғы 8 сәуірдегі № 2-14 шешімі. Солтүстік Қазақстан облысының Әділет департаментінде 2021 жылғы 14 сәуірде № 7289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(бұдан әрі-Кодекс)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"Жер салығының мөлшерлемелері туралы" 2018 жылғы 31 мамырдағы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4757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</w:t>
      </w:r>
      <w:r>
        <w:rPr>
          <w:rFonts w:ascii="Times New Roman"/>
          <w:b w:val="false"/>
          <w:i w:val="false"/>
          <w:color w:val="000000"/>
          <w:sz w:val="28"/>
        </w:rPr>
        <w:t>мен белгіленген жер салығының базалық мөлшерлемелерінен елу пайызына арттырылсын.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