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0a51" w14:textId="8070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 аппараты, ауылдық округ әкімдері аппараттарының және аудандық бюджет қаражаты есебінен ұсталатын Солтүстік азақстан облысы Аққайың ауданы атқарушы органдарының қызметтік куәлігін беру тәртібін және оның сипаттамасын бекіту туралы" Солтүстік Қазақстан облысы Аққайың ауданы әкімдігінің 2017 жылғы 30 қаңтардағы № 26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2021 жылғы 22 қаңтардағы № 8 қаулысы. Солтүстік Қазақстан облысының Әділет департаментінде 2021 жылғы 25 қаңтарда № 7102 болып тiркелдi</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"Аудан әкімі аппараты, ауылдық округ әкімдері аппараттарының және аудандық бюджет қаражаты есебінен ұсталатын Солтүстік Қазақстан облысы Аққайың ауданы атқарушы органдарының қызметтік куәлігін беру тәртібін және оның сипаттамасын бекіту туралы" Солтүстік Қазақстан облысы Аққайың ауданы әкімдігінің 2017 жылғы 30 қаңтардағы № 26 </w:t>
      </w:r>
      <w:r>
        <w:rPr>
          <w:rFonts w:ascii="Times New Roman"/>
          <w:b w:val="false"/>
          <w:i w:val="false"/>
          <w:color w:val="000000"/>
          <w:sz w:val="28"/>
        </w:rPr>
        <w:t>қаулысының</w:t>
      </w:r>
      <w:r>
        <w:rPr>
          <w:rFonts w:ascii="Times New Roman"/>
          <w:b w:val="false"/>
          <w:i w:val="false"/>
          <w:color w:val="000000"/>
          <w:sz w:val="28"/>
        </w:rPr>
        <w:t xml:space="preserve"> (2017 жылғы 27 ақпандағы Қазақстан Республикасы нормативтiк құқықтық актiлерiнiң электрондық түрдегі эталондық бақылау банкiнде жарияланды, Нормативтік құқықтық актілерді мемлекеттік тіркеу тізілімінде № 4065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