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e65a" w14:textId="e00e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Солтүстік Қазақстан облысы әкімдігінің 2021 жылғы 5 сәуірдегі № 68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2021 жылғы 8 желтоқсандағы № 273 қаулысы. Қазақстан Республикасының Әділет министрлігінде 2021 жылғы 15 желтоқсанда № 25809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 жылға арналған субсидияланатын тыңайтқыштар түрлерінің тізбесін және тыңайтқыштарды сатушыдан сатып алынған тыңайтқыштардың 1 тоннасына (килограмына, литріне) арналған субсидиялар нормаларын, сондай-ақ тыңайтқыштарды (органикалық тыңайтқыштарды қоспағанда) субсидиялауға бюджеттік қаржы көлемдерін бекіту туралы" Солтүстік Қазақстан облысы әкімдігінің 2021 жылғы 5 сәуірдегі № 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7272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ауыл шаруашылығы және жер қатынастары басқармасы" коммуналдық мемлекеттік мекемесі мыналарды Қазақстан Республикасының заңнамасында белгіленген тәртіппен қамтамасыз етсін: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мәселелер жөніндегі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субсидияланатын тыңайтқыштар (органикалық тыңайтқыштарды қоспағанда) түрлерінің тізбесі және тыңайтқыштарды сатушыдан сатып алынған тыңайтқыштардың 1 тоннасына (килограмына, литріне) арналған субсидиялар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783"/>
        <w:gridCol w:w="6437"/>
        <w:gridCol w:w="107"/>
        <w:gridCol w:w="2"/>
        <w:gridCol w:w="137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түрлері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Тыңайтқыштардың құрамындағы әсер етуші заттар,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Өлшем бірлігі 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нормалары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теңге/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тонна, литр,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тыңайтқыштары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аммиак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 сұйық нитрат аммония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аммоний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В маркалы аммоний сульфаты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SiB маркасы (модификацияланған 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+BMZ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21%N+24%S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20:2:0 тукоқоспалары (түйіршіктелген аммоний сульфаты)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P-2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20:5:0 тукоқоспалары (түйіршіктелген аммоний сульфаты)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 P-5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Б маркасы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маркасы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BCMZ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КАС+ сұйық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тонна 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аммонийлі - кемінде 6,8, N нитратты - кемінде 6,8, N амидті - кемінде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 (КАС)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"КАС-PS"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Кешендік тыңайтқыш КАС 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маркалы суперфосфат минералды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ұнтақ тәрізді суперфосфат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концентраты және ұны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8 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тыңайтқыш-супрефос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азот-фосфор–күкірті бар кешенді тыңайтқыш, SiB маркасы (модификацияланған минералды тыңайтқыштар)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несепнәрі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(17,5-44-0)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және бірінші сұрыпты аммофос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N-10, P-46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10-46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N-12, P-52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12-52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Аммофоc, 12:52, маркасы SiB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(модификацияланған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моноаммонийфосфаты МАР 12:52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12:52+Zn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Тукоқоспа маркасы: 10:46:0 (аммофос)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12:39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11:42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маркасы 10:33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электролиттік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калий, SiB маркалы (модификацияланған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хлорлы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 маркалы калий хлориді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кешенді тыңайтқыш маркасы: 0-0-61 (KCl)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(күкірт-қышқыл калий)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калий, SiB маркалы (модификацияланған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(күкірт-қышқыл калий)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Калийсульфаты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(Yara Tera Krista SOP)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тазартылған күкірт қышқылды калий (калий сульфаты)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Күкіртқышқылды калий (калий сульфаты) тазартылған (I-ші сұрып, II-ші сұрып)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0-0-51 (SOP)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SOP 0.0.51 (47)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12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7,5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агрохимикаты күкіртпен маркасы С 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сұйық тыңайтқыштар (КСТ) маркасы 11-37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 (КСТ)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КСТ ФСМ кешенді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15:15:15 маркалы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маркалы NPK 15-15-15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Азотты-фосфорлы-калийлі-нитроаммофоска (азофоска) тыңайтқыш,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кешенді минералды тыңайтқыш (NPK-тыңайтқыш)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азотты-фосфорлы-калийлі кешенді минералды тыңайтқыш (NPK 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15:15:15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SiB маркалы (модификацияланған 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азотты-фосфорлы-калийлі кешенді минералды тыңайтқыш (NPK 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SiB маркалы (модификацияланған 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16:16:16+BCMZ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Жақсартылғантүйіршікті метрикалық құрамдынитроаммофоска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түйіршікті метрикалық құрамды нитроаммофоска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түйіршікті метрикалық құрамды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түйіршікті метрикалық құрамды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түйіршікті метрикалық құрамды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түйіршікті метрикалық құрамды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 диаммофоска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азотты-фосфорлы-калийлі тыңайтқыш, NPK-1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азотты-фосфорлы-калийлі кешенді минералды тыңайтқыш (NPK-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10-26-26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10:26:26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- 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Азотты-фосфорлы-калийлі- диаммофоска тыңайтқышы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10:20:20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13:19:19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NPK-1 маркалы (диаммофоска)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тыңайтқыш, 8-20-30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5:14:14 маркалы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6:14:14 маркалы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13-13-24 маркалы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 (NPK-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NPK-тыңайтқыш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 маркалы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24-6-12 маркалы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кешенді минералды тыңайтқыш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тукоқоспалары)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 маркалы күкірті бар азот-фосфор-калийлі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(диаммофоска) маркалы азотты-фосфорлы-калийлі тыңайтқышы, NPKS-8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20-10-10+S маркалы нитроаммофоска (азофоска)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тыңайтқыш-нитроаммофоска (азофоска), NPK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14:14:23 маркалы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23:13:8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23:13:8 маркалы кешенді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Азотты-фосфорлы-калийлі тыңайтқыш (диаммофоска), 10:26:26 маркалы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Жақсартылған түйіршікті метрикалық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құрамды нитроаммофоска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16:16:16 маркалы кешенді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8: 24: 24 маркалы кешенді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17: 0,1: 28 маркалы кешенді азотты-фосфорлы-калийлі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14:14:23 маркалы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бар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азот-фосфорлы күкіртті күрделі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20:20:14 маркалы құрамында күкірті бар күрделі азот-фосфорлы тыңайтқыш (NP+S-тыңайтқыш)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күкірті бар күрделі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 күкірті бар SiB маркалы тыңайтқыш (модификацияланған минералды 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20:20+BCMZ маркалы құрамында күкірті бар күрделі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(13,5) маркалықұрамындакүкіртібаркүрделіазот-фосфорлытыңайтқыш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20:20:12 маркалы құрамында күкірті бар күрделі азот-фосфорлы тыңайтқыш (NP+S-тыңайтқыш)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20:20:10 маркалы құрамында күкірті бар күрделі азот-фосфорлы тыңайтқыш (NP+S-тыңайтқыш)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20:20:8 маркалы құрамында күкірті бар күрделі азот-фосфорлы тыңайтқыш (NP+S-тыңайтқыш)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17:22:14 маркалы құрамында күкірті бар азот-фосфорлы тыңайтқыш (NP+S-тыңайтқыш)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16:20(14)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маркалы құрамында күкірті бар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NP+S=16:20+12 маркалы құрамында күкірті бар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15:25(12) маркалы құрамында күкірті бар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14:34(13,5) маркалы құрамында күкірті бар азот-фосфорлы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тыңайтқышы, (NPКS-тыңайтқыш)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4,0% кеміндеР2О5-9,6% кемінде, К2О-8,0% кемінде, SO3-12,0% кемінде, СаО-10,2% кемінде, MgO-0,5 %кемінде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Азот-фосфор-күкірт құрамды тыңайтқыш (А, Б, В маркалы)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 кемінде % аммоний азоты-кемінде 6,0;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құрамында тыңайтқыш (РК-тыңайтқыш)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(Р2О5-кемінде 14%, К2О-8,0% - ға дейін, СаО-кемінде 13,2%, MgO - кемінде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Фосфор-калий-күкірт құрамды тыңайтқыш (РКЅ-тыңайтқыш)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Р2О5-кемінде 13,1%, К2О- 7,0%-ға дейін, SО3- 7,0%-ға дейін, СаО-кемінде 13,3%, MgО-кемінде 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Фосфор-күкірт құрамды тыңайтқыш (РЅ-тыңайтқыш)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кемінде 11,0%, SO 3-10,0%-ға дейін, СаО-кемінде 13,5%, MgO-кемінде 0,45%)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суда еритін,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суда еритін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моноаммонийфосфат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суда еритін А, Б маркалы тазартылған кристаллды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А, Б маркалы тазартылған кристаллды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 маркалы кристаллды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марки: 12-61-0 (MAP)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Монофосфат калий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(монокалий фосфат) тыңайтқышы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MKP тыңайтқышы (монокалий фосфат)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МКР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0-52-34 (MKP)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маркасы А, Б,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қоректік микроэлементтер бар "Микробиотыңайтқыштары" МЭРС" ерітінділері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Fe-2,5 фитоқосылысы, Mo-2,0 фитоқосылысы, Cu-1,0 фитоқосылысы, Zn-2,5 фитоқосылысы, Mn-1,0 фитоқосылысы, Сo-0,5 фитоқосылысы, B-0,5 фитоқосылысы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нитраты) тыңайтқышы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(кальций нитраты)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Г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(кальций селитрасы), маркасы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құнарлы кальций нитраты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(Haifa-Cal Prime)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кальций нитраты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 Yara Liva Calcinit маркалы түйіршіктелген кальций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Growfert маркалы кешенді тыңайтқыш: 15-0-0 + 27 CaO (CN)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селитрасы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Kristalon Brown 3-11-38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микроэлементтерібаркешендісудаеритін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(қоңыркристалон)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микроэлементтерібаркешендісудаеритін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D12 тыңайтқышы, DTPA темір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D12 тыңайтқышы, DTPA темір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"Хелатэм" түйіршектелген микротыңайтқышы маркасы ДТПА Fe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тыңайтқышы, EDDHA темір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Q40 тыңайтқышы, EDDHA темір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Кристалды микроэлементтер хелатты Ультрамаг тыңайтқышы маркасы "хелат Fe-13"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тыңайтқышы, EDTA мырыш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Zn15 тыңайтқышы, EDTA мырыш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Zn -15" маркалы кристалды микроэлементтер хелатты Ультрамаг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тыңайтқышы, EDTA марганец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Mn13 тыңайтқышы, EDTA марганец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Mn -13" маркалы кристалды микроэлементтер хелатты Ультрамаг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 тыңайтқышы, EDTA мыс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Cu15 тыңайтқышы, EDTA мыс хелаты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"Хелат Cu -15" маркалы кристалды микроэлементтер хелатты Ультрамаг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Ca10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Stopit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APN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Rexolin ABCтыңайтқышы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Tenso Coctail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KOMBIPHOS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7-сулы күкірт қышқылды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(магний сульфаты)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(Yara Tera Krista MgS)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 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 маркасы А (I-ші сорт, II-ші сорт, III-ші сорт)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Б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қышқылды магний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(магний сульфаты), маркасы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 агрохимикаты, маркасы: ұсақ кристалды Эпсомит, түйіршіктелген Эпсомит, ұсақ кристалды Кизерит, түйіршіктелген Кизерит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"Magnesium Sulphate" маркалы Growfert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тыңайтқышы (калий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 K Plus тыңайтқышы (калий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азотқышқылды калий (калий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қышқылды калий (калий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нитраты (Potassium nitrate)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Калийлі селитра Multi-K GG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 маркалы калийлі техникалық селитра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(магний нитраты)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6-сулы азот қышқылды магний (магний селитрасы)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нитраты (магний селитрасы)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 -3-5, ульмин және гуминқышқылы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теңіз балдырларының сығындысы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адьюванттар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Complex 12-11-18 хлорсыз кешенді минералды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16-27-7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12-24-12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Mila NPK 9-12-25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"Старт"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аминқышқылдар– 5,5, полисахаридтер – 7,0, N – 4,5, Р2О5 – 5,0, К2О – 2,5, MgO - 1,0, Fe – 0,2, Mn – 0,2, Zn – 0,2, Cu -0,1, B – 0,1, Mo – 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"Универсал"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10,0, N – 6,0, К2О – 3,0%, SO3 – 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"Рост" аминқышқылдар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4,0, N – 4,0, Р2О5 – 10,0, SO3 – 1,0, MgO - 2,0, Fe – 0,4, Mn – 0,2, Zn – 0,2, B – 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– 6,0, N – 1,2, SO3 – 8,0, MgO - 3,0, Fe – 0,2, Mn – 1,0, Zn – 0,2, Cu – 0,1, B – 0,7, Mo – 0,04, Co –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аминқышқылдар-6,0,N-3,5, SO3-2,0,MgO-2,5, Fe-0,03,Mn-1,2, Zn-0,5, Cu-0,03, B-0,5,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"Жүгері" маркалы Биостим органо-минералды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аминқышқылдар-6,0, N-6, SO3-6,0, MgO-2,0, Fe-0,3,Mn-0,2, Zn-0,9, Cu-0,3, B-0,3, Mo-0,02, Cо-0,2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дықылдар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 үшін" маркалы Ультрамаг Комби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6:14:35+2MgO+MЭ маркалы суда 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12:8:31+2MgO+MЭ маркалы суда 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13:40:13+MЭмаркалысудаеритін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15:15:30+1,5MgO+МЭмаркалысудаеритін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18:18:18+3MgO+МЭмаркалысудаеритін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 маркалы суда еритін NPK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дәнді)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поли-гиброки-карбоқышқылдар-20%, N-2, Р-2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0,5% B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 тыңатқышы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Полисахаридтер, дәрумендер, Ақуыздар, Аминқышқылы, тазартылған гумус қышқылдары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 (Boroplus)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кальций (Brexil Ca)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Брексил комби (Brexil Combi)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Микс (Brexil Mix)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Мульти (Brexil Multi)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Цинк (Brexil Zn)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Кальбит C (Calbit C)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(Kendal)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N-3,5%,K2O-15,5%, C-3,0, GEA 249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13:40:13 (Master 13:40:13)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15:5:30+2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18:18:18+3MgO+S+TE (Master 18:18:18+3MgO+S+TE)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 (Master 20:20:20)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3:11:38+4 (Master 3:11:38+4)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3:37:37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10:54:10 (Plantafol 10:54:10)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 (Plantafol 20:20:20)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 (Plantofol 30:10:10)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 (Plantafol 5:15:45)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Р205-15%;К2O-45%,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Радифарм (Radifarm)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дәрумендер, сапонин, бетаин, ақуыздар,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Мегафол (Megafol)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фитогормондар, бетаин, дәрумендер, ақуыздар,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 (Sweet)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полисахаридтер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Бенефит ПЗ (Benefit PZ)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нуклеотидтер, дәрумендер, ақуыздар,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4,8 (Ferrilene4,8 )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Триум (Ferrilene Trium)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Феррилен (Ferrilеne)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 ДМП (Control DMP)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 , P2O5-17%(ПЕНТОКСИД ФОСФОРА)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Yieldon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фитогормондар, аминқышқылдар,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ЭКСТРА (MC EXTRA)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фитогормондар, бетаин, маннитол, ақуыздар,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Сет (МС Set)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аминқышқылдар, бетаин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 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Retrosal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дәрумендер, осмолиттер, бетаин, ақуыздар,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Аминосит 33% (Aminosit 33%)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 33, жалпы N-9,8, органикалық зат-48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зерновой"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 масличный"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сыра ашытуға арналған арпа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тыңайтқышы (сыра ашытуға арналған арпа)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Плюс" агрохимикаты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"Нутривант Универсальный"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бос аминқышқылдар- 10, полисахаридтер-6,1, ауксиндер - 0,6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құрамы N-9,8; бос аминқышқылдар-33; органикалық заттардың жалпы саны - 48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аминді N-3,7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Бор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Фертикс агрохимикаты (Маркасы А, Маркасы Б)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маркасыА: N-15,38,MgO-2,04, So3-4,62, Cu - 0,95, Fe - 0,78, Mn-1,13, Zn-1,1, Mo-0,01, Ti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маркасыБ: N-16,15, MgO-1,92, SO3-2,02, Cu - 0,3, Fe - 0,35, Mn-0,68, Zn-0,6, Mo-0,01, Ti - 0,02 , B - 0,6, Na2O - 2,88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 Mn-Zn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Bioenergy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Nitrokal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K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BioStart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MKP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Curamin Foliar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аминқышқылы 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Sprayfert 312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Algamina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Phomazin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Hordisan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Thiokraft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Vigilax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Fulvimax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Zn"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Cu"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Mn"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"Vittafos PK"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Plus маркалы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Vittafos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"Trio"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"Molibor"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"Nematan"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аминқышқылы - 25%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"Start-Up"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"Alginamin"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"Ammasol"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"Humika PLUS"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"Gemmastim"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"Boramin"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"Biostim"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аминқышқылы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 Kraft"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"Folixir"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 Mg - 2%, B- 0,02%, Cu - 0,05%, Fe- 0,1%, Mn - 0,05%, Mo-0,005%, Zn - 0,1%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"Caramba"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"Cabamin"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"Curadrip"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"Carmina"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"Growcal"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"POTENCIA"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L-аминқышқылы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10-52-10 маркалы Growfert+Micro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13-6-26+8 маркалы CaO Growfert+Micro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15-5-30+2MgO маркалы Growfert+Micro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15-30-15 маркалы Growfert+Micro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16-8-24+2MgO маркалы Growfert+Micro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18-18-18+1MgO маркалы Growfert+Micro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20-10-20 маркалы Growfert+Micro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20-20-20 маркалы Growfert+Micro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8-20-30 маркалы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Growfert+Micro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3-5-55 маркалы Growfert+Micro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3-8-42 маркалы Growfert+Micro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0-60-20 маркалы Growfert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0-40-40+Micro маркалы Growfert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"Fosiram"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"Etidot 67"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"Ferromax" 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"Ferrovit"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"Growbor"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"Microlan"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"Nutrimic Plus"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"Vittaspray"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Калий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Медь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Азот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Цинк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Фосфор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Вита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 минералды тыңайтқышы, маркасы Форс Рост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маркасы Форс питание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грамм/литр, Mn-50 грамм/литр, Zn-17 грамм/литр, N-30 грамм/литр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Аминокат 10%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(белсенді) аминқышқылдар-10%, барлығы N-3, соның ішінде аммоний-0,6, нитратты-0,7, органикалық 1,7, P2O5-1, K2O-1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АТЛАНТЕ ПЛЮС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(КН2РО3 фосфит калий нысандағы Р және К), салицил қышқылы, бетаиндер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КЕЛИК К-SI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хелатты-15, Si2O-10 хелатты агент EDTA-2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жемчуг" сұйық гумин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зат-46,5 грамм/литр, гумин қышқылы-38,9 грамм/литр, фульвоқышқылдар-7,6, N-0,14 грамм/литр, P2O5-16,7 грамм/литр, K2O-29,8 грамм/литр, Fe-312 миллиграмм/литр, CaO-5670 мг/л, MgO-671 миллиграмм/литр, Co-0,051 миллиграмм/литр, Zn-0,23 миллиграмм/литр, Cu-0,30, миллиграмм/литр, Mn-31,4 миллиграмм/литр, Mo-0,10 миллиграмм/литр, Si2O-631 миллиграмм/литр, құрғақ қалдығы– 84 грамм/литр, күл – 55,8 %, pH-7,2 бірлік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Моно-Сера" маркалы "Волски Моноформы" сұйық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Моно-Цинк" маркалы "Волски Моноформы" сұйық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"Микромак" маркалы "Волски Микрокешен"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 MgО:0,34-2,08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"Микроэл" маркалы "Волски Микрокешен"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 N: 0,4, K2О: 0,03, SО3:5,7, MgО: 1,32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"Экомак" маркалы "Волски Микрокешен"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N" маркалы "Страда"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P2O5:2, K2О:3, SО3:1,26, MgО: 0,15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Р" маркалы "Страда"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 MgО:0,18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"Страда К" маркалы "Страда" сұйық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18-18-18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20-20-20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Mugasol 15-30-15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Zn-9,Fe-5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аминқышқылдар – 2,86%; органикалық қышқылдар– 2,30%; моносахаридтер-0,00403%, фитогормондар– 0,00046%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қышқылдар– 5,30 %; моносахаридтер – 0,00379 %; фитогормондар – 0,00043 %; гумин қышқылы – 0,25 %, фульвоқышқылдар – 0,045 %.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аминқышқылдар – 5,19 %; органикалық қышқылдар– 5,30 %; моносахаридтер – 0,00379 %; фитогормондар– 0,00043 %; гумин қышқылы – 0,25 %, фульвоқышқылдар – 0,045 %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аминқышқылдар – 1,5 %; моносахаридтер – 0,00368 %; фитогормондар–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аминқышқылдар – 1,39 %; органикалық қышқылдар– 7,20%; моносахаридтер – 0,00329 %; фитогормондар– 0,00038 %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аминқышқылдар – 2,68 %; органикалық қышқылдар – 6,20 %; моносахаридтер – 0,00397 %; фитогормондар– 0,00045 %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Мырыш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аминқышқылдар – 2,78 %; органикалық қышқылдар – 8,35 %; моносахаридтер – 0,00385%; фитогормондар– 0,00044 %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Кальций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 ; аминқышқылдар – 0,78 %; органикалық қышқылдар – 0,10 %; моносахаридтер – 0,00347 %; фитогормондар– 0,0004 %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аминқышқылдар – 0,08 %; органикалық қышқылдар – 4,5 %; моносахаридтер – 0,00365 %;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фитогормондар – 0,00042 %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Молибденді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аминқышқылдар – 4,26 %; органикалық қышқылдар– 16,5 %; моносахаридтер – 0,00417 %; фитогормондар – 0,00048 %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аминқышқылдар – 35,0 %; моносахаридтер – 0,1 %; фитогормондар– 0,012 %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3:18:18 маркалы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5:20:5 маркалы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9:18:9 маркалы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бидай"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органикалық қышқылдар -25грамм литр, аминқышқылдар -25, өсімдіктердің өсуі мен иммунитетін стимуляторлары - 10 грамм литр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B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"SunnyMix универсальный"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органикалық қышқылдар -25 грамм литр, аминқышқылдар -25 грамм литр, өсімдіктердің өсуі мен иммунитетін стимуляторлары - 10 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Zn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+аминқышқылдар -85 грамм литр, өсімдіктердің өсуі мен иммунитетін стимуляторлары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күнбағыс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 органикалық қышқылдар -25грамм литр, аминқышқылдар — 25 грамм литр, өсімдіктердің өсуі мен иммунитетін стимуляторлары — 10 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бұршақты вегетация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органикалық қышқылдар -25грамм литр, аминқышқылдар -25 грамм литр, өсімдіктердің өсуі мен иммунитетін стимуляторлары – 10грамм 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SunnyMix дәнді тұқымдар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 органикалық қышқылдар -25 грамм литр, аминқышқылдар — 25 грамм литр, өсімдіктердің өсуі мен иммунитетін стимуляторлары — 10 грамм литр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12%, фульвоқышқылдар 2%, органикалық төмен молекулалы 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Rooter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Р2О5 -0,15, K2O-3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Leili 2000 Pro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Р2О5 -3, K2O-6, Fe-0,16, Mn-0,4, Zn-0,12, Cu-0,8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Сиамино Про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DOUBLE WIN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GUMIFULL PRO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Master Green Ca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маркалы глицерол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глицерол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глицерол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глицерол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 қышқылы-12,5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8-5-40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MEGAFLOR 15-40-15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21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14.48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8.0.32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Ennnè 18.18.18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- 80,0-90,0%, K2O-9,0%,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K2O-5,0-19,0%, S-3,0%. Fe-0,01-0,20%, Mn-0,01-0,12%, Cu-0,01-0,12%, Zn-0,01-0,12%, Mo-0,005-0,015%, Se-0-0,005%, B-0,01-0,15%, Co-0,01-0,12%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ВМ- NPK маркалы лигногумат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СУПЕР БИО маркалы лигногумат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 – 80,0-90,0%, K2O-9,0%, S-3,0%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"HumiPro" органоминералды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тұздары мен минералды тыңайтқыштардың су қоспасы. NPK=0,08-0,05-0,8 органикалық заттар– 5,5% ондағы гуматтар– 4,3%, фульваттар – 1,04%, кинетин,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"VitaePro" органоминералды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органикалық заттар мен минералды тыңайтқыштардың су қоспасы. NPK=0,1-0,05-0,6, органикалық заттар – 2,8% ондағы цитокинин, ауксин элиситоры, дәрумендер В1,В2,С, РР, аминқышқылдар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и пептидтер - 62,5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15+00+20+8MgO+Te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элементтер (бор, мыс, темір, марганец, молибден, мырыш, EDTA, DTPA, EDDHA хелаттар)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17+05+13+6MgO+Te (ES)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18+08+12+7MgO+Te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19+00+19+2MgO+Te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20+05+20+2MgO+Te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22+05+08+8MgO+Te маркалы Field-Cote CRF (N+P+K+MgO+Te)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22+05+10+5MgO+Te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23+05+12+2MgO+Te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25+13+00+7,5MgO+Te маркалы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26+00+08+8MgO+Te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26+05+08+2MgO+Te маркалы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26+05+11+2MgO+Te маркалы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27+05+11+2MgO+Te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29+05+08+2MgO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12+05+28+2MgO+Te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35+00+00+10MgO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44+00+00 маркалы Field-Cote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20+6+13 маркалы Horti-Cote CRF (N+P+K+Te)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19+6+13 маркалы Horti-Cote CRF (N+P+K+Te)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19+6+12 маркалы Horti-Cote CRF (N+P+K+Te)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16+06+13+2+Te маркалы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трансэлементтер (бор, мыс, темір, марганец, молибден, мырыш, EDTA, DTPA, EDDHA хелаттар)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16+06+12+2+Te маркалы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16+06+11+2+Te маркалы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15+06+12+2+Te маркалы 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15+06+11+2+Te маркалы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14+05+11+2+Te маркалы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14+10+18+1,3+Te маркалы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Plus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26+07+10+Te маркалы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Horti-Cote Top-dress CRF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трансэлементтер (бор, мыс, темір, марганец, молибден, мырыш, EDTA, DTPA, EDDHA хелаттар)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23+05+09+4MgO+Te маркалы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Granustar CRF (N+P+K+MgO+(Mn)/(Te))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элементтер (бор, мыс, темір, марганец, молибден, мырыш, EDTA, DTPA, EDDHA хелаттар)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20+20+20+1MgO+Te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элементтер (бор, мыс, темір, марганец, молибден, мырыш, EDTA, DTPA, EDDHA хелаттар)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20+10+20+2MgO+Te маркалы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20+05+10+6MgO+Te маркалы Granusol WSF (N+P+K+MgO+Te)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20+00+20+2MgO+Te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12+07+25+8CaO+2MgO+Te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10+52+10+1MgO+Te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18+06+26+3MgO+Te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17+10+17+12CaO+Te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10+10+30+6MgO+Te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12+05+24+2MgO+Te маркалы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21+10+10+8CaO+Te маркалы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18+18+18+3MgO+Te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10+10+30+3MgO+3CaO+Te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07+12+36+3MgO+Te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11+06+18+2MgO 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14+08+14+3MgO+7CaO+Te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4,5-11-36-5MgO-TE маркалы 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20-10-15-2MgO-TE маркалы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18-09-29-TE маркалы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Granusol WSF (N+P+K+MgO+Te)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элементтер (бор, мыс, темір, марганец, молибден, мырыш, EDTA, DTPA, EDDHA хелаттар)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T 15-8-25+3,5 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S 14-6,5-26+3,2MgO+TE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F 18-6-19+3MgO+TE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 SP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Powerfol Boron SL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аминқышқылдар-0,8; ауксиндер-0,68; цитокининдер-0,41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Calmag SL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аминқышқылдар-33,5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Zn-0,051;Mn-0,021; Cu-0,021; аминқышқылдар-0,8; ауксиндер-0,68; цитокининдер-0,41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аминқышқылдар-0,8; ауксиндер-0,41; ауксиндер-0,41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Marine SL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аминқышқылдар-5,1; цитокининдер - 0,025, ауксиндер-8,8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15-30-15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GG 19-19-19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11-44-11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15-30-15+2MgO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19-19-19+1MgO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 Poly-Feed Drip 26-12-12+2MgO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Drip 20-20-20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21-21-21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5.1.1 суда еритін NPK тыңайтқышы, формуласы: Poly-Feed Foliar 8-52-17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GG 16-8-32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14-7-21+2MgO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14-7-28+2MgO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Drip 12-5-40+2MgO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16-8-34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6.0.1 суда еритін NPK тыңайтқышы, формуласы: Poly-Feed Foliar 12-5-40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9.0.1 еритін NPK тыңайтқышы, аммоний нитраты бар тотықтырғыш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 10.0.1 суда еритін аммоний нитраты бар NPK тыңайтқышы, формуласы: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Формула Poly-Feed GG 20-9-20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10-10-20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Түйіршіктелген тыңайтқыш, NPK формуласы 14-7-21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гуматы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тыңайтқыштар. Натрий гуматы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 POWER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K-2542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10-30-0+ME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MAG 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көміртектер-15%, N-1,5%, K2O-2%, pH (4-6)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альг.қышқылы-0,5%, ЕС-13,9, рН-5,5-7,5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(11-6-40)+TE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"Акварин" суда еритін кешенді минералды тыңайтқыштар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"Акварин" суда еритін кешенді минералды тыңайтқыштар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шайыртас қышқылы-3; арахидон қышқылы-0,0001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шайыртас қышқылы -4; аминқышқылдар-6,6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арахидон қышқылы -0,0001; тритерпен қышқылы-0,2; аминқышқылдар-4,5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 қышқылы-7; фульвоқышқылдар-3; күміс ионы-0,05; аминқышқыл кешені-4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агрохимикаты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 қышқылы-7; фульвоқышқылдар-3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L аминқышқылы -пролин - 0,7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ELAIS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ZINTO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органикалық зат-0,13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L аминқышқылы-пролин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аминқышқылдар-26; бос аминқышқылдар кемінде 21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FOSTO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аминқышқылдар-6,3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Leaves 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Naturamin-B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этаноламины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Raiza-mix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этаноламины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Naturfos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пентаоксид, калий оксиді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"НаноКремний" микроэлементтері бар минералды тыңайтқыш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"Azofix"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 СаО-0,69, MgO-0,25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"Fosfix"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 К2О-21,1, СаО-0,47, MgO-0,12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"Bactoforce"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 Cu -0,00083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"Bacto-К"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10.10.10+SO3+0,2Zn+20 O.M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8.22.0+0,2Zn+20 O.M.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5.15.5+SO3+0,2Zn+Mn+0,1B+20 O.M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50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9.9.9+TE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10.5.20+TE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5.25.5+TE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5.5.25+TE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P15+TE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Combi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Kal 9 +B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HUMIC 15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Muhtar ORG\L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гуминді заттары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"БОРОГУМ"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 тұздары БМВ- гумин қышқылдары -1,5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"5:6:9" маркалы "БОГАТЫЙ"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БМВ-калий гуматтары, фитоспорин-М (титр кемінде 2x10 1 миллиграмм тірі жасушалар мен споралар)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"Комплексный" маркалы "БОРОГУМ- М"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 тұздары, БМВ-гумин қышқылдары-1, фитоспорин-М (титр кемінде 1,5x10 КОЕ/мл)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"Мо" маркалы "БОРОГУМ- М"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 тұздары БМВ- гумин қышқылдары -2, фитоспорин-М (титр кемінде 5x10 КОЕ/ миллиграмм)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маркалы МЕГАМИКС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маркалы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маркалы МЕГАМИКС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маркалы МЕГАМИКС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маркалы МЕГАМИКС кешенді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15.30.15 + 2MgO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20.20.20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8.16.40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6.48.18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8.24.16 + 10 CaO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Boron (Premium)-ЭКОЛАЙН Бор (Премиум)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 L-a-1,0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ЭКОЛАЙНБор (органикалық) - ECOLINE Boron (organic)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Ecoline Oilseeds (chelates) - ЭКОЛАЙН майлы (Хелаттар)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 -7,5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Денсаулық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- 2,7, L-a- аминқышқылдар -8, фитогормондар-75ррm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 -3, фитогормондар-22 ррm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Gros Phosphite-LNK-Грос Фосфито –LNK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 аминқышқылдар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ВМ86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COLORADO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Goteo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Appetizer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аминқышқылдар-10,5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аминқышқылдар-7,5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Humasporin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органикалық-0,25, гумин қышқылы-9,6, гидроксикарбон қышқылдары-2,4, бактериялық штаммдардың сублимацияланған қоспасы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Carb-K-Amino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агентпен-16, P2O5 агентпен -6, гидроксикарбонқышқылдары -20, аминқышқылдар-4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Carb-N-Humic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- 20, соның ішінде,органикалық-2, соның ішінде, несепнәр -18, гуминқышқылы (гуматтар)-6, гидроксикарбонқышқылдары -2, аминқышқылдар-6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КомбоАктив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- 8, соның ішінде, органикалық-2, соның ішінде, несепнәр - 6, Сu агентпен - 3,5, Mn агентпен -3,5, Zn агентпен -0,25, гидроксикарбон қышқылдары -18, аминқышқылдар-8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Forte Семя Старт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- 6, соның ішінде, органикалық - 2 бос зат - 1,2-1,7, бос затқа жалпы органикалық зат - 80-85, құрғақ органикалық заттағы жалпы гуминді сығынды (ЖГС) - 90-95, ЖГС гумин қышқылы табиғи- 95-96, фульвоқышқылдар ЖГС табиғи- 4-5, гидроксикарбон қышқылдары -16, аминқышқылдар-8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Zn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жалпы- 15, соның ішінде, органикалық-2, соның ішінде, несепнәр - 1, соның ішінде, нитратты - 12, Zn агентпен -12, гидроксикарбонқышқылдары -18, аминқышқылдар-8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Hydro Mix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- 12, соның ішінде, органикалық - 2, несепнәр - 10, MgO агентпен- 4, B бороэтаноломин - 2, агентпен - 0,1, Cu агентпен - 0,8, Fe агентпен - 5, Mn агентпен – 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Reasil micro Amino B/Mo Humic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жалпы- 10, соның ішінде, органикалық - 1,5, B бороэтаноломин - 12, Мо агентпен - 1, гуминқышқылы (гуматтар) - 4, гидроксикарбонқышқылдары -4, аминқышқылдар-4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 құнарлылығын қалпына келтіру үшін Reasil® Soil Conditioner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соның ішінде - 1,5, соның ішінде, Р2О5- 1,5, соның ішінде, К2О - 1,5, соның ішінде, жалпы органикалық зат - 75-80, құрғақ органикалық заттағы жалпы гуминді сығынды (ЖГС) - 90-95, гумин қышқылы ЖГС табиғи - 54-56, гумин қышқылы (калий тұзы) ЖГС - 40, ЖГС табиғи фульвоқышқылдар - 4-6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егіншілік үшін Reasil® Soil Conditioner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соның ішінде - 1,2-1,7, соның ішінде, жалпы органикалық зат - 80-85, соның ішінде, жалпы гуминді сығынды (ЖГС) - 90-95, гумин қышқылы ЖГС табиғи - 95-96, фульвоқышқылдар ЖГС табиғи- 4-5, гидроксикарбон қышқылдары -16, аминқышқылдар-8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Гумат K/Na тыңайтқышы</w:t>
            </w:r>
          </w:p>
        </w:tc>
        <w:tc>
          <w:tcPr>
            <w:tcW w:w="64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жалпы- 3,5, соның ішінде, органикалық - 0,25, несепнәр - 3,25, K2O агентпен - 2,5, P2O5 - агентпен - 0,50, MgO агентпен - 0,10, B бороэтаноломин - 0,10, агентпен - 0,01, Cu агентпен - 0,05, Fe агентпен - 0,12, Mn агентом - 0,10, Mo агентпен - 1, Zn агентпен - 0,12, гумин қышқылы (гуматтар) - 7, гидроксикарбон қышқылдары -0,60, аминқышқылдар-2,40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MgO - 5,0-6,2, аминқышқылдар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N-4,4-5,4, Mn - 6,0-7,4, аминқышқылдар 19,0-23,4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аминқышқылдар - 59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аминқышқылдар - 43,5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аминқышқылдар - 32,8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аминқышқылдар - 13,9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амидті -3, P2O5-27, K2O-18, Fe (ЭДТА) - 0,02, Mn (ЭДТА) - 0,009, Zn (ЭДТА) - 0,0019, Cu (ЭДТА) -0,0008, B-0,0017, Mo-0,0008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аминқышқылдар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-100, СаО - 15, MgO - 2, Cu (ЭДТА) -0,04, Fe (ЭДТА) - 0,05, Mn (ЭДТА) - 0,10,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-7, MgO - 10, В - 0,25, Fe (ЭДТА) - 0,05, Mn (ЭДТА) - 0,05, Zn (ЭДТА) - 0,02,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несепнәр -3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Cульфатнесепнәрі (pH-Opti)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Р2О5 - 20, К2О - 30, MgO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Р2О5 - 38, К2О - 8, MgO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- 25, Р2О5 - 5, К2О - 5,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Р2О5 - 5, К2О - 45, MgO - 2,5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Сера 800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Молибден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Цинк 700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Лебозол-Кальций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Бор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8-8-6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-8, N аммиакты -2,4, N нитратты -1,8, N карбамид -3,8, Р2О5 - 8, К2О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Лебозол-Нутриплант 36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-27, N аммиакты -3,6, N нитраттый -4,7, N карбамид -18,7, MgO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Нитрат марганца 235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Нитрат Магния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Лебозол- Калий 450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 РапсМикс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- Полный уход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 – МагС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Лебозол-ТриМакс маркалы Лебозол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Аминозол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аминқышқылдар - 55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В (10-40-6)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Prairie Pride A (1-3-3)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 Guard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HanseBioSulfur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HanseAmino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 - 24, бос аминқышқылдар - 13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хлоридтер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сульфаттар-0,15,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аминқышқылдар 12,5, соның ішінде, бос аминқышқылдар - 6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хлоридтер - 0,1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 соның ішінде, нитратты - 2,8, несепнәр - 0,2, Zn - 7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- 8, Ca - 10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- 5, B - 3,3 Мо - 0,5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"Бор" маркалы "Альфо-Гроу" ВР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"Майлылар" маркалы "Альфо-Гроу" ВР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"Дәнділер" маркалы "Альфо-Гроу" ВР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"Бұршақтылар" маркалы "Альфо-Гроу" ВР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Марганец"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Цинк"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"Альфа Гроу Молибден"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- 3,50, соның ішінде, органикалық- 0,25, несепнәр - 3,25, K2O агентпен - 2,50, P2O5 - агентпен 0,50, MgO агентпен - 0,10, B бороэтаноломин - 0,10, агентпен - 0,01, Cu агентпен - 0,05, Fe агентпен - 0,12, Mn агентпен - 0,10, Mo агентпен - 0,03, Zn агентпен - 0,12, гумин қышқылы (гуматы) - 7, гидроксикарбон қышқылдары -0,60, аминқышқылдар-2,40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"ТЕРРА7" сұйық гуминді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органикалық - 1,43, K2O - 6,2, Na - 5,2, P2O5 - 2,3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"Зеромикс" сұйық кешенді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 әмбебап сұйық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Ви-агро-Альфа кешенді сұйық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Ви-Агро-Бетта сұйық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N - 3 total nitrogen, MgO - 1,8, Fe - 0,5, Mn - 0,02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6:24:12 + 2% Ca + 5% S + 0.05% Zn маркалы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7:21:21 + 4% S + 0.05% Zn маркалы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8:15:15 + 3% Ca + 9% S маркалы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 16:20 + 12% S + 0.05% B маркалы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мультикешені" маркалы "Оракул"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бор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(соның ішінде, N – 6,0, колофермин – 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мырыш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(соның ішінде, N – 5,2, SO3 – 7,3, аминқышқылдар – 28,1)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сера актив" маркалы "Оракул"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(соның ішінде, N – 11,5, Na2O – 19,7)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мыс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(соның ішінде, N – 8,9, SO3 – 12,6, коламин – 20)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темір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(соның ішінде, N – 7,3, SO3 – 9,3, аминқышқылдар – 8,9)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марганец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(соның ішінде, N – 3, SO3 – 7,5, аминқышқылдар – 13,9)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"Оракул семена" маркалы "Оракул" кешенді минералды 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Оракул колофермин молибден маркалы "Оракул" микротыңайтқышы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(соның ішінде, N – 7,1, аминқышқылдар – 20,3)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"5"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тыңайтқыштарды (органикалық тыңайтқыштарды қоспағанда) субсидиялауға бюджеттік қаржы көлемдері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275"/>
        <w:gridCol w:w="9751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6 200 000 000,0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