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ba7c5" w14:textId="95ba7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 жылға арналған пестицидтердің, биоагенттердiң (энтомофагтардың) тізбесі мен субсидиялар нормаларын, сондай-ақ пестицидтерді, биоагенттердi (энтомофагтарды) субсидиялауға арналған бюджет қаражатының көлемдерін бекіту туралы" Солтүстік Қазақстан облысы әкімдігінің 2021 жылғы 6 мамырдағы № 92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2021 жылғы 18 қазандағы № 218 қаулысы. Қазақстан Республикасының Әділет министрлігінде 2021 жылғы 25 қазанда № 24866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 жылға арналған пестицидтердің, биоагенттердiң (энтомофагтардың) тізбесі мен субсидиялар нормаларын, сондай-ақ пестицидтерді, биоагенттердi (энтомофагтарды) субсидиялауға арналған бюджет қаражатының көлемдерін бекіту туралы" Солтүстік Қазақстан облысы әкімдігінің 2021 жылғы 6 мамырдағы № 92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7395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ауыл шаруашылығы және жер қатынастары басқармасы" коммуналдық мемлекеттік мекемесі Қазақстан Республикасының заңнамасында белгіленген тәртіпте қамтамасыз етсін: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Республикасының Әділет министрлігінде мемлекеттік тіркеуді;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әкімдігінің интернет-ресурсында орналастыруды.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мәселелер жөніндегі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"6"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пестицидтердің, биоагенттердiң (энтомофагтардың) тізбесі мен субсидиялар нормалары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9"/>
        <w:gridCol w:w="5410"/>
        <w:gridCol w:w="1697"/>
        <w:gridCol w:w="3634"/>
      </w:tblGrid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9"/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топтары бойынша әсерлі зат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өлшемі (литр, килограмм)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Пестицидтің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литріне (килограмына) субсидиялар нормасы, теңге</w:t>
            </w:r>
          </w:p>
          <w:bookmarkEnd w:id="10"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ДЕЗОРМОН, 72% сулы концентрат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 72%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АМИНСПРЕЙ, сулы ерітінді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722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 сулы ерітінді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860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сулы ерітінді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+ оксим дикамба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ЧИСТАЛАН, 40%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 эфирі түріндегі 2,4 –Д дихлорфенокси сірке қышқылы, 905 грамм/литр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 эфирі түріндегі 2,4 –Д дихлорфенокси сірке қышқылы, 600 грамм/литр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 эмульсия концентраты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1 128,6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 60%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 –Д дихлорфенокси сірке қышқылы, 344 грамм/литр + дикамба, 120 грамм/литр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ФЛЕКС ДУО, сулы ерітінді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БРЭМБО, эмульсия концентраты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суспензиялық эмульсия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500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эмульсия концентраты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850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 эмульсия концентраты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эмулгирленген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905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эмульсия концентраты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1 117,5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этилгексил эфирі түріндегі клопиралид, 500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300 грамм/литр + флорасулам, 3, 7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суспензиялық эмульсия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420 грамм/литр + 2 - этилгексил эфирі түріндегі дикамба қышқылы, 60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564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564 грамм/литр + 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 зауытты бинарлы қаптама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564 грамм/литр + триасульфурон,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 зауытты бинарлы қаптама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 72%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950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 коллоидты ерітінді концентраты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2,4-Д қышқылы, 344 грамм/литр + диметиламин тұзы түріндегі қышқыл дикамбасы, 120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 сулы ерітінді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тұздары қоспасы түріндегі 2,4-Д қышқылы, 550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АЙКОН ФОРТЕ, сулы концентрат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қышқылы, 410 грамм/литр + клопиралид,күрделі 2-этилгексил эфирі түріндегі 40 грамм/литр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 500 грамм/литр, диметиламин, калий және натрий түріндегі тұздар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 суда еритін концентрат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сулы-дисперленген түйіршіктер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128 928,5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ГУЛЛИВЕР,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суда еритін түйіршіктер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ФЕЛИКС 757 %,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ЖОЙҚЫН ДАРА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ФАРАОН ГАРАНТ 757,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ЛАНС, сулы ерітінді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сулы-дисперленген түйіршіктер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 натрий – калий тұздары, 12, 5% 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 37% сулы ерітінді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48% сулы ерітінді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суда 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 эмульсия концентраты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ГАЛОКС СУПЕР 108,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 эмульсия концентраты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3 573,5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240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*ПАССАТ, сулы ерітінді 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36%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ЖОЙҚЫН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 сулы ерітінді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сулы ерітінді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сулы ерітінді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1 235,5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*УРАГАН ФОРТЕ 500, сулы ерітінді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 қышқылы, 600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сулы ерітінді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*ЖОЙҚЫН МЕГА, 60% сулы ерітінді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ГРАНД ЭКСТРА 540, сулы ерітінді 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1 024,1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БАЗУКА, сулы ерітінді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 ИКСТРИМ суда еритін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БУРАН ЭКСТРА 75 % сулы-дисперленген түйіршіктер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 глюфосинаты, 150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 15% сулы ерітінді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қышқылы, 360 грамм/литр + хлорсульфурон қышқылы, 22,2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 сулы ерітінді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 4 Д, 357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сулы ерітінді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 сулы ерітінді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ДЕЙМОС, суда еритін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МОНОМАКС, сулы ерітінді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грамм/килограмм + метсульфурон - метил, 28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ДМ СУПЕР сулы-дисперленген түйіршіктер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ЛИНТУР 70 сулы-дисперленген түйіршіктер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 сулы ерітінді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2 266,5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ХИТОН,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 72%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2, 4 - Д,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 сулы ерітінді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диметиламин тұзы, 750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ЭТАЛОН, суда еритін концентрат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 –ЛАЙТНИНГ 4,8 % суда еритін концентрат 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КАПТОРА, 4,8% суда еритін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КЛИАФИЛТ суда еритін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ЕВРОШАНС, суда еритін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 –ЛАЙТНИНГ ПЛЮС, 2,4 % суда еритін концентрат 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3 069,7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КАПТОРА ПЛЮС, 2,4% суда еритін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сулы ерітінді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сулы-суспензиялы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 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ГРЕЙДЕР суда еритін түйіршіктер 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СУПЕР 25%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АРСЕНАЛ, 25%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сулы концентрат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 10%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ПИРАТ,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 10 %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ТАПИРОШАНС, суда еритін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ЛИГР, суда еритін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ФАБИАН сулы-дисперленген түйіршіктер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 3 грамм/килограмм + тиенкарбазон - метил, 22, 5 грамм/килограмм + мефенпир - диэтил - 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ВЕЛОСИТИ ПАУЭР сулы-дисперленген түйіршіктер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 майлы дисперсия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10 036,9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эмульсия концентраты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2 950,2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 - п - метил, 80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КВИКСТЕП, эмульсия концентраты 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4 761,0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эмульсия концентраты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эмульсия концентраты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СУПЕР, 240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клодинафоп–пропаргил, 80 грамм/литр + клоксинтоцет - мексил, 20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эмульсия концентраты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ДЕЛЕГАТ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коллоидты ерітінді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 сулы ерітінді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ЛОНТРЕЛ ГРАНД 75, сулы-дисперленген түйіршіктер 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АГРОН ГРАНД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ВИРТУОЗ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КЛОПИРАЛИД,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ТРИЛОН 750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ПИТОН ГРАНД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СПИРИТ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СТРАТЕГО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САМУРАЙ СУПЕР,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СОНХУС,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 майлы дисперсия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4 354,5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измазамокс, 25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ДИОНИС, суспензиялық концентрат 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4 709,8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НОПАСАРАН 40% суспензиялық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 96%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 коллоидты ерітінді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наноэмульсия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ЗЕНКОР УЛЬТРА, суспензиялық концентрат 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ЗЕНКОШАНС, суспензиялық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БАРГУЗИН 70% сулы-дисперленген түйіршіктер 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6 859,5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70% суланатын 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наноэмульсия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ОБСТУМ, 70%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ПЛУГГЕР сулы-дисперленген түйіршіктер 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20 089,2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ФИНИТО ДУЭТ 750,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МАГНУМ СУПЕР сулы-дисперленген түйіршіктер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ЭДВАНС сулы-дисперленген түйіршіктер 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36 160,5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ЭЛЛАЙ ЛАЙТ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 ПРЕМИУМ,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суланатын ұнтақ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ВУЛКАН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 60% наноэмульсия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ЛЕОПАРД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МАГНУМ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МЕТУРОН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МЕЦЦО, 60%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ПРАЙМЕР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 60%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ХАЗНА 60 %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АДАЛТ,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АККУРАТ,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500 грамм/литр + клопиралид, 100 грамм/литр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ГРАНД эмульсия концентраты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ДУБЛОН ГОЛД, сулы-дисперленген түйіршіктер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КВИН, сулы-дисперленген түйіршіктер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 240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 эмульсия концентраты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 33% эмульсия концентраты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35%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 майлы дисперсия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пиклорам, 150 грамм/литр + МЦПА, 350 грамм/литр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ГОРГОН суда еритін концентрат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клоквинтоцет - мексил - антидот, 90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майлы дисперсия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претилахлор, 300 грамм/литр + пирибензоксим, 20 грамм/литр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ГЕЗАГАРД, 500 суспензиялық концентрат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САРМАТ, суспензиялық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ШАНСГАРД, суспензиялық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 75 сулы-дисперленген түйіршіктер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 суда еритін ұнтақ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28 462,5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РИМУС 25%,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РОМУЛ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ЭСКУДО сулы-дисперленген түйіршіктер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ГАРДО ГОЛД 500 суспензиялық концентрат 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 эмульсия концентраты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3 520,5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ГОЛД 960,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құрғақ ақпа суспензия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24 104,0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АККУРАТ ЭКСТРА,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 наноэмульсия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РЕСТРИКТ сулы-дисперленген түйіршіктер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ХАРМОНИ ПРО, сулы-дисперленген түйіршіктер 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51 742,0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ШАНСТИ,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БОМБА, сулы-дисперленген түйіршіктер 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42 977,5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құрғақ ақпа суспензия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9 821,4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БАРОН 750,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ФИНИТО 750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ГРАНАТ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ГРОМСТОР 75%,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ГРАНСТАР ПРО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ГРАНСТАР, 75%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МУСТАНГ 75%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РЕСПЕКТ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САННИ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СТАЛКЕР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ЭКСПРЕСС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МОРТИРА,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САЛЬВО,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ГАРПУН СУПЕР,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наноэмульсия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КАСКАД,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ШАНСТАР,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ПРОМЕТЕЙ,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наноэмульсия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МАДЖЕСТИК,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клоквинтоцет - мексил (антидот), 27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 эмульсия концентраты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ФЕРЕНЦ ПЛЮС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феноксапрон - п - этил, 69 грамм/литр + мефенпир - 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эмульсия концентраты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ЯГУАР майлы-сулы эмульсия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ПЕГАС СУПЕР 7,5% майлы-сулы эмульсия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ЗЛАКОСУПЕР 7,5%, майлы-сулы эмульсия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клодинафоп - пропаргил, 90 грамм/литр + клоквинтоцет - мексил, 72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СКАУТ, майлы-сулы эмульсия 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эмульсия концентраты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2 882,5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 эмульсия концентраты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3 522,5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ФУРОРЕ УЛЬТРА, майлы-сулы эмульсия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 эмульсия концентраты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клохинтоцет-мексил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60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эмульсия концентраты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БЕЛЛИСИМО, майлы-сулы эмульсия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ФАБРИС, майлы-сулы эмульсия 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РЫСЬ УЛЬТРА, майлы-сулы эмульсия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ЭКСТРА, эмульсия концентраты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диэтил, 30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60 грамм/литр + клоквинтоцет - мексил, 40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микрокапсулді эмульсия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ПЕГАС, 13,5% эмульсия концентраты 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4 170,1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ЭКСТРА, 13,5%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КЛОДИМЕКС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 эмульсия концентраты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ципросульфид - антидот, 15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майлы дисперсия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эмульсия концентраты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2 282,5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4 %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майлы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ГАРДИАН,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МИУРА, эмульсия концентраты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250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ЗАЛП, эмульсия концентраты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майлы дисперсия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майлы концентратты эмульсиясы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ПИРАМИН-ТУРБО, 52% суспензиялық концентрат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ФИНЕС ЛАЙТ сулы-дисперленген түйіршіктер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САЛЬСА, сулы-дисперленген түйіршіктер 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88 221,5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ЭСТОК,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эмульсия концентраты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4 069,0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эмульсия концентраты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майлы концентратты эмульсиясы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ТРИЦЕПС, сулы-дисперленген түйіршіктер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КАЗУАР, сулы-дисперленген түйіршіктер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2,4-Д қышқылы, 510 грамм/литр + флуроксипир, 90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2,4-Д қышқылы, 410 грамм/литр + флорасулам, 5 грамм/литр + флуроксопир 50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ДИСКАТОР,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 ФОРТЕ, сулы-дисперленген түйіршіктер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 - п - тефурил, 120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 - метил, 120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МЕЗОМАКС, сулы-дисперленген түйіршіктер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сулы ерітінді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суспензиялық эмульсия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 + мефенпир - диэтил 44 грамм/литр (антидот)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глифосат қышқылы + дикват 35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сулы ерітінді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РИСУЛАМ 250, суспензиялық концентрат 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5 064,0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амин тұзы 960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суда еритін түйіршіктер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тидиазурон, 360 грамм/литр + диурон, 180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АВГУРОН ЭКСТРА, суспензиялық концентрат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 тұзы, 888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суда еритін түйіршіктер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грамм/литр + квинмерак 250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НОПАСАРАН УЛЬТРА, суспензиялық концентрат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ДРАКОН 77% сулы-дисперленген түйіршіктер 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ТРИУМФ СУПЕР,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30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эмульсия концентраты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сулы-суспензиялы концентрат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майлы дисперсия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грамм/литр + фенмедифам, 110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майлы концентратты эмульсиясы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 эфир,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суспензиялық эмульсия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суспензиялық эмульсия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диметиламин тұзы түріндегі МПЦА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2М-4Х 750, 75% суда еритін концентрат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қышқылы, 750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сулы ерітінді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1 948,5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АГРОКСОН,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 23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ГРАНИТ СУПЕР, суда еритін концентрат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200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сулы ерітінді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майлы дисперсия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КОРУМ, суда еритін концентрат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ПАРАДОКС, суда еритін концентрат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 және натрий тұздарының қоспасы түріндегі МЦПА қышқылы, 300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ГЕРБИТОКС-Л, суда еритін концентрат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ГРАНСТАР МЕГА, сулы-дисперленген түйіршіктер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КАСКАД ПРЕМИУМ, сулы-дисперленген түйіршіктер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суспензиялық концентрат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375 грамм/килограмм + тифенсульфурон-метил, 375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РЕСПЕКТ ФОРТЕ, сулы-дисперленген түйіршіктер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960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фроласуам, 7,4 грамм/литр + изооктил, 2,4 –Д дихлорфенокси сірке қышқылы, 540 грамм/литр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суспензиялық эмульсия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грамм/литр + амидосульфурон, 250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СПИРИТ ФОРТЕ, сулы-дисперленген түйіршіктер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367 грамм/литр + клопиралид, 124 грамм/литр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сулы ерітінді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наноэмульсия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МАГЕЛЛАН ФОРТЕ, сулы-дисперленген түйіршіктер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КАНОНИР 3.0, сулы-дисперленген түйіршіктер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клодинафоп-прапаргил,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ПАЛАДИН, сулы-дисперленген түйіршіктер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ПАЛАДИН УЛЬТРА, сулы-дисперленген түйіршіктер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хизалафоп-п-этил, 73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ВЕЛОСИТИ СУПЕР, эмульсия концентраты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БУТИЗАН 400 КС, 40% суспензиялық концентрат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тұзы бойынша глифосат қышқылы, 700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КОСМИК ТУРБО, суда еритін түйіршіктер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630 грамм/литр (2,4-Д этилгексил эфирі, 470 грамм/литр) + 2,4-Д қышқылы, 160 грамм/литр (диметилалкил-амин тұзы)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грамм/литр)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майлы дисперсия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мепикват-хлорид, 50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ПИКВАТ, 5 % сулы ерітінді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 -бутил, 100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майлы дисперсия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римсульфурон, 23 грамм/килограмм + никосульфурон, 92 грамм/килограмм, дикамба қышқылы, 550 грамм/килограмм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ПРИНЦИПАЛ ПЛЮС, сулы-дисперленген түйіршіктер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 + 2,4-Д аз ұшатын эфирлер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ОКТИГЕН, 40%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сулы ерітінді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ЛЕМУР, эмульсия концентраты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 суда еритін түйіршіктер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суланатын ұнтақ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300 грамм/литр + флорасулам, 5,35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майлы концентрат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майлы концентрат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имазетапир, 50 грамм/литр + имазапир, 20 грамм/литр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майлы концентрат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суспензиялық концентрат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ОРИКС, эмульсия концентраты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майлы дисперсия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ХОРС, сулы-дисперленген түйіршіктер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150 грамм/килограмм + трибенурон-метил, 48 грамм/килограмм + флорасулам, 16 грамм/килограмм + клоквинтоцет-мексил (антидот), 37,5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КОМПОЗИТ, суланатын ұнтақ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240 грамм/литр + 2,4-Д қышқылы, 160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КЛИНИК 24, суда еритін концентрат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КАЛИФ 480, эмульсия концентраты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 грамм/килограмм + МЦПА, 680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БРАНДЕР, суланатын ұнтақ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100 грамм/литр + күрделі эфир түріндегі 2,4-Д қышқылы, 500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ФОРТЕ,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2,4-Д, 452,42 грамм/литр + флорасулам, 6,25 грамм/литр)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суспензиялық эмульсия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 10 %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ЭВЕРЕСТ 70% сулы-дисперленген түйіршіктер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261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ТРИМЕКС ПЛЮС, сулы-дисперленген түйіршіктер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ГЕЙЗЕР, коллоидты ерітінді концентраты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флорсулам 3,6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майлы дисперсия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2,4-Д қышқылы, + карфентразон-этил, 20 грамм/литр + флуросипир 40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 ұшатын эфир түріндегі 2,4-Д қышқылы, 500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қышқылы, 88,5 грамм/литр + пиклорама қышқылы, 8,5 грамм/литр + клопиралид қышқылы, 177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ГОРЧАК, сулы-гликольді ерітінді.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коллоидты ерітінді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пропизахлор, 720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коллоидты ерітінді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қышқылы, 480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сулы ертінді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клопиралид,90 грамм/литр + имазамокс, 40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майлы дисперсиясы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коллоидты ерітінді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коллоидты ерітінді концентраты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АЗОРО 400,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СУНКАР 400, коллоидты ерітінді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САМУРЫК 400, коллоидты ерітінді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ПРОПИКОН, эмульсия концентраты 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ТИРАКС ДУО, суспензиялық концентрат 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РЕКС ДУО, 49,7% суспензиялық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 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ВАРРО, суспензиялық концентрат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протиоканазол, 53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 25% суспензиялық концентрат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СКАЛЬПЕЛЬ 250, суспензиялық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УДАР, суспензиялық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СКАЙСТАР, суспензиялық концентрат 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СУПЕРСТАР, суспензиялық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эмульсия концентраты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3 560,5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ЦАРИЦА, майлы-сулы эмульсия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БЕРКУТ,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ЭФФЕКТО, суспензиялық концентрат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эмульсия концентраты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ИМПАКТ СУПЕР, суспензиялық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к. 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АБАКУС, 12,5 % суспензиялық эмульсия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2 872,2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эмульсия концентраты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4 379,5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суспензиялық концентрат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ЭМИТИ, суспензиялық концентрат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РИДЕЛЬ, суспензиялық концентрат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ТОРРЕС, суспензиялық концентрат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САНСЭР, суспензиялық концентрат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*****САНСЭР КОМБИ, суспензиялық концентрат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суспензиялық концентрат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грамм/литр+пираклостробин, 115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ПИЛАРТЕП, суспензиялық концентрат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тебуканазол, 40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300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ПИКСЕЛЬ, суспензиялық концентрат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200 грамм/литр + металаксил, 100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ЛАНТУС, суспензиялық концентрат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КОПРОТЕКТ, суспензиялық концентрат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ПИКСТАР, суспензиялық эмульсия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ПРОТОКОЛ, эмульсия концентраты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грамм/литр)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коллоидты ерітінді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суспензиялық концентрат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 суспензиялық концентрат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 41,6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ЦЕРИАКС ПЛЮС,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флуксапироксад 75 грамм/литр + пираклостробин 150 грамм/литр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концентрат суспензии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дифеноканозола, 65 грамм/литр + флутриафола, 25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ВИНТАЖ, микроэмульсия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пропиканазола 140 грамм/литр + тебуканазола, 140 грамм/литр + эпоксиназола, 72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концентрат коллоидного раствора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Родентидцитер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балауыз брикеттері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НематицидтерР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фостиазат, 100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 10, түйіршіктер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Инсиктицидтер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эмульсия концентраты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ЛАМЕКС, микрокапсулді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лямбда-цигалотрин, 100 грамм/литр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СУПЕР, эмульсия концентраты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200 грамм/литр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ДАКЛОПРИД, 20% сулы концентрат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ЛУИДОР, суда еритін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ИМИДОК, суда еритін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ИМИДАШАНС, суда еритін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КОЛОРАДО,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НУПРИД 200, суспензиялық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эмульсия концентраты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 210 грамм/литр +бета - цифлутрин 90 грамм/литр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ТЕРРАНО, суспензиялық концентрат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малатиона, 570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эмульсия концентраты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**ФУФАНОН, 57%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альфа-циперметрин, 200 грамм/литр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майлы-сулы суспензиялық концентрат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БОРНЕО, майлы-сулы суспензиялық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альфа-циперметрин, 125 грамм/литр + имидаклоприд, 100 грамм/литр + клотианидин, 50 грамм/литр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суспензиялық концентрат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альф6а-циперметрин, 80 грамм/литр + дифлубензурон, 96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АЛЬФАМИЛИН, 17,6% суспензиялық концентрат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эмульсия концентраты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ДЕКСТЕР, суспензиялық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дифлубензурон, 240 грамм/литр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сулы-суспензиялы концентрат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дифлубензурон, 480 грамм/литр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ГАРПУН, суспензиялық концентрат 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6 852,5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 48%,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ДИМИЛИН, 48%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диметоат, 400 грамм/литр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эмульсия концентраты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РОГОР-С,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НОВЫЙ, 40 %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100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УСТАД, 10%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ЦИРАКС, 25%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эмульсия концентраты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ЭЛИСТЕР, суспензиялық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пиримифос-метил, 500 грамм/литр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****АКТЕЛЛИК 500,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майлы дисперсия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суланатын ұнтақ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КОРАГЕН, суспензиялық концентрат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майлы-сулы суспензиялық концентрат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**ФАСКОРД,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ЦЕПЕЛЛИН,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тебуконазол, 337 грамм/литр + флутриафол, 78 грамм/литр + клотианидин 73 грамм/литр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*****САНСЭР КОМБИ, суспензиялық концентрат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АГРИС, суспензиялық концентрат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тиаметоксам, 141 грамм/литр + лямбда- цигалотрин, 106 грамм/литр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суспензиялық концентрат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СОЛАМ, суспензиялық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эмульсия концентраты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5 785,5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эмамектин бензоат, 50 грамм/килограмм + луфенурон, 400 грамм/килограмм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ПРОКЛЭИМ ФИТ 450, суда еритін түйіршіктер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флубендиамид, 480 грамм/литр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БЕЛТ, суспензиялық концентрат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диафентиурон, 500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 500, суспензиялық концентрат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суда еритін түйіршіктер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грамм/литр + лямбда-цигалотрин, 15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эмульсия концентраты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 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200 грамм/килограмм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еритін ұнтақ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МОСПИЛАН, 20% еритін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ГРИНДА, еритін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300 грамм/килограмм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ХОРНЕТ 300, сулы-дисперленген түйіршіктер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400 грамм/килограмм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сулы-дисперленген түйіршіктер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200 грамм/литр + лямбда-цигалатрин, 150 грамм/литр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ЭСПАДА, 350 суспензиялық концентрат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суспензиялық концентрат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КОУИН, эмульсия концентраты 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ШАМАН,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грамм/килограмм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НИССОРАН, 10% еритін ұнтақ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эсфенвалерат, 50 грамм/литр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эмульсия концентраты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3 760,5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СУМИ-АЛЬФА,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***ОМАЙТ, 57% сулы эмульсия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суспензиялық концентрат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микрокапсулді суспензия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4 928,0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микрокапсулді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тефлубензурон, 150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НОМОЛТ, 15% суспензиялық концентрат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фенитротион, 500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СУМИТИОН, 50%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ОБЕРОН РАПИД, суспензиялық концентрат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майлы дисперсия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АЛЬВЕРДЕ, суспензиялық концентрат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МОВЕНТО ЭНЕРДЖИ, суспензиялық концентрат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сулы суспензия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луфенурон, 50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МАТЧ 050, эмульсия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700 грамм/литр 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ГАМБЕЙ, сулы-дисперленген түйіршіктер 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6 830,5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ДИМИПРИД, 70%,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ХИМСТАР,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КОНФИДОР ЭКСТРА,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МАРЛЕНОПРИДА, 70%сулы-дисперленген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РЕЗЮМЕ, сулы-дисперленген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амабектина, 18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суспензиялық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пропиканазола, 140 грамм/литр + тебуканазола, 140 грамм/литр + эпоксиназола, 72 грамм/литр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суспензиялық концентраты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азидирахтин, 0,3%)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ГРЕЕН ГОЛД, 0,3% майлы эмульсия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титр кемінде 45 млрд. өміршең споралар/г, биологиялық белсенділігі 1500 ЕА/г, экзотоксиннің құрамы 0, 6-0, 8% (споралы-кристалды кешен және Син-экзотоксин Вacillus thurinqiensis, var. Thuringiensis</w:t>
            </w:r>
          </w:p>
        </w:tc>
      </w:tr>
      <w:tr>
        <w:trPr>
          <w:trHeight w:val="30" w:hRule="atLeast"/>
        </w:trPr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БИТОКСИБАЦИЛЛИН, құрғақ ұнтақ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809,6</w:t>
            </w:r>
          </w:p>
        </w:tc>
      </w:tr>
    </w:tbl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* екі мақсаттағы мемлекеттік тіркеуі бар және гербицид пен десикант ретінде пайдаланылатын препараттар; 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қосарланған мақсаттағы мемлекеттік тіркеуі бар және инсектицид ретінде және ауыл шаруашылығы өнімін өндірушілердің қойма үй-жайларында қорлардың зиянкестеріне қарсы қолдануға рұқсат етілген препараттар ретінде пайдаланылатын препараттар; 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 екі мақсаттағы мемлекеттік тіркеуі бар және инсектицид ретінде және астық өнімдері жүйесіндегі кәсіпорындарда қорларды зиянкестерге қарсы қолдануға рұқсат етілген препараттар ретінде пайдаланылатын; 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**** үш мақсатта мемлекеттік тіркелген және инсектицид ретінде және ауыл шаруашылығы өнімдерін өндірушілердің қойма үй-жайларында қор зиянкестеріне қарсы және нан өнімдері жүйесіндегі кәсіпорындарда қор зиянкестеріне қарсы қолдануға рұқсат етілген препараттар ретінде пайдаланылатын препараттар; 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екі мақсаттағы мемлекеттік тіркеуі бар және инсектицид және фунгицид ретінде пайдаланылатын препараттар;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екі мақсаттағы мемлекеттік тіркеуі бар және инсектицид және егін себу алдындағы өңдеуге арналған препарат ретінде пайдаланылатын препараттар.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