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e286" w14:textId="50be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15 наурыздағы № 46 қаулысы. Солтүстік Қазақстан облысының Әділет департаментінде 2021 жылғы 16 наурызда № 7175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әкімдігінің қаржы басқармасы" коммуналдық мемлекеттік мекемесі Қазақстан Республикасының заңнамасында белгіленген тәртіппен қамтамасыз етсін: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Солтүстік Қазақстан облысының Әділет департаменті" республикалық мемлекеттік мекемесінде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туралы" Солтүстік Қазақстан облысы әкімдігінің 2020 жылғы 8 сәуірдегі № 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10 сәуірде Қазақстан Республикасының Нормативтік-құқықтық актілерінің электрондық түрдегі эталондық бақылау банкінде жарияланды, Нормативтік құқықтық актілерді мемлекеттік тіркеу тізілімінде № 6178 болып тіркелді).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туралы" Солтүстік Қазақстан облысы әкімдігінің 2020 жылғы 1 қазандағы № 267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қазанда Қазақстан Республикасының Нормативтік-құқықтық актілерінің электрондық түрдегі эталондық бақылау банкінде жарияланды, Нормативтік құқықтық актілерді мемлекеттік тіркеу тізілімінде № 6578 болып тіркелді).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туралы" Солтүстік Қазақстан облысы әкімдігінің 2020 жылғы 8 сәуірдегі № 81 қаулысына өзгеріс енгізу туралы" Солтүстік Қазақстан облысы әкімдігінің 2020 жылғы 25 желтоқсандағы № 349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28 желтоқсанда Қазақстан Республикасының Нормативтік-құқықтық актілерінің электрондық түрдегі эталондық бақылау банкінде жарияланды, Нормативтік құқықтық актілерді мемлекеттік тіркеу тізілімінде № 6858 болып тіркелді).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