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929f" w14:textId="8d89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мектепке дейiнгi ұйымдарындағы 2021 жылға арналған мектепке дейiнгi тәрбие мен оқытуға мемлекеттiк бiлiм беру тапсырысын және ата-ананың ақы төлеу мөлшерiн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2021 жылғы 2 тамыздағы № 3/400 қаулысы. Қазақстан Республикасының Әділет министрлігінде 2021 жылғы 9 тамызда № 23916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 3-тармағының 7-1)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62-бабының 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әкiмдiгi ҚАУЛЫ ЕТЕДI: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сәйкес, Алматы қаласының мектепке дейiнгi ұйымдарындағы 2021 жылға арналған мектепке дейiнгi тәрбие мен оқытуға мемлекеттiк бiлiм беру тапсырысы, ата-ананың ақы төлеу мөлшерi бекiтiлсiн.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әкiмiнiң орынбасары Е.Ж. Бабақұмаровқа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енгiзiледі.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мектепке дейiнгi ұйымдарындағы 2021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мектепке дейiнгi тәрбие мен оқытуға мемлекеттiк бiлiм беру тапсырысы,</w:t>
      </w:r>
      <w:r>
        <w:br/>
      </w:r>
      <w:r>
        <w:rPr>
          <w:rFonts w:ascii="Times New Roman"/>
          <w:b/>
          <w:i w:val="false"/>
          <w:color w:val="000000"/>
        </w:rPr>
        <w:t>ата-ананың ақы төлеу мөлшерi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ұйымның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айға жұмсалатын шығыстардың орташа құны,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Ата-ананың бiр тәрбиеленушіге айына ақы төлеу мөлшері,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мектепке дейінгі ұйым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Түзету топтары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мектепалды топтары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мектепке дейінгі ұйым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 мектепке дейінгі ұйым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