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82593" w14:textId="c8825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Павлодар облысы Аққулы ауданы Малыбай ауылдық округі әкімінің 2021 жылғы 1 маусымдағы "Аққулы ауданы Малыбай ауылдық округінің Малыбай ауылында орналасқан "Сырым" шаруа қожалығының аумағында шектеу іс - шараларын белгілеу туралы" № 1-04/2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Аққулы ауданы Малыбай ауылдық округі әкімінің 2021 жылғы 31 тамыздағы № 1-04/6 шешімі. Қазақстан Республикасының Әділет министрлігінде 2021 жылғы 7 қыркүйекте № 24247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 -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35 - 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 2 - тармағына,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27-бабы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 1 - тармағына, Қазақстан Республикасының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10-1 - 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 және Аққулы ауданының бас мемлекеттік ветеринариялық - санитариялық инспекторының 2021 жылғы 30 шілдедегі № 1-28/145 ұсынысы негізінде, ШЕШТІМ: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Аққулы ауданы Малыбай ауылдық округінің Малыбай ауылында орналасқан "Сырым" шаруа қожалығының аумағында жануарлардың құтыру ауруын жою бойынша кешенді ветеринариялық-санитариялық іс-шаралардың жүргізілуіне байланысты, белгіленген шектеу іс-шаралары тоқтатылсын.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Павлодар облысы Аққулы ауданы Малыбай ауылдық округі әкімінің 2021 жылғы 1 маусымдағы "Аққулы ауданы Малыбай ауылдық округінің Малыбай ауылында орналасқан "Сырым" шаруа қожалығының аумағында шектеу іс-шараларын белгілеу туралы" № 1-04/2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22948 болып тіркелген)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Аққулы ауданы Малыбай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Айгазинов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