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0ca8" w14:textId="9100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2020 жылғы 29 желтоқсандағы "2021 – 2023 жылдарға арналған Павлодар қаласы кентінің, ауылдық округінің және кейбір ауылдарының бюджеті туралы" № 563/74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2021 жылғы 14 мамырдағы № 34/4 шешімі. Қазақстан Республикасының Әділет министрлігінде 2021 жылғы 21 маусымда № 23134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2020 жылғы 29 желтоқсандағы "2021 - 2023 жылдарға арналған Павлодар қаласы кентінің, ауылдық округінің және кейбір ауылдарының бюджеті туралы" № 563/74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7155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Ленин кентінің бюджеті тиісінше 1, 2 және 3 -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351 457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334 480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359 900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8 443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– 2023 жылдарға арналған Кенжекөл ауылдық округінің бюджеті тиісінше 4, 5 және 6 -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189 594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7 337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– 2023 жылдарға арналған Павлодар ауылының бюджеті тиісінше 7, 8 және 9 -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167 100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–145 275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8 732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– 2023 жылдарға арналған Жетекші ауылының бюджеті тиісінше 10, 11 және 12 -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153 389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3 816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– 2023 жылдарға арналған Мойылды ауылының бюджеті тиісінше 13, 14 және 15 -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84 728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1 241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Азаматтық қызметшілер болып табылатын және Павлодар қаласының ауылдық елді мекендерінде жұмыс істейтін әлеуметтік қамсыздандыру, мәдениет, спорт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Ленин кентінің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Кенжекөл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Жетекші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Мойылды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