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9c40ba" w14:textId="99c40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Автотұрақтар (паркингтер) санаттарын белгілеу және автотұрақтар (паркингтер) үшін бөлінген жерлерге базалық салық мөлшерлемелерін ұлғайту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Павлодар қалалық мәслихатының 2021 жылғы 30 наурыздағы № 9/2 шешімі. Павлодар облысының Әділет департаментінде 2021 жылғы 8 сәуірде № 7239 болып тіркелді. Күші жойылды - Павлодар облысы Павлодар қалалық мәслихатының 2026 жылғы 3 маусымдағы № 321/42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Павлодар облысы Павлодар қалалық мәслихатының 03.06.2026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321/42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сон қолданысқа енгізіледі) шешімімен.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2017 жылғы 25 желтоқсандағы "Салық және бюджетке төленетін басқа да міндетті төлемдер туралы" Кодексінің (Салық кодексі) </w:t>
      </w:r>
      <w:r>
        <w:rPr>
          <w:rFonts w:ascii="Times New Roman"/>
          <w:b w:val="false"/>
          <w:i w:val="false"/>
          <w:color w:val="000000"/>
          <w:sz w:val="28"/>
        </w:rPr>
        <w:t>505-бабына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509-бабы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15) тармақшасына, Қазақстан Республикасының 2016 жылғы 6 сәуірдегі "Құқықтық актілер туралы" Заңының 46-бабы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4) тармақшасына сәйкес, Павлодар қалалық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Автотұрақтар (паркингтер) санаттары осы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Автотұрақтар (паркингтер) санаттарна қарай автотұрақтар (паркингтер) үшін бөлінген жерлерге базалық салық мөлшерлемелері осы шешімнің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ұлғайтылсын.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Павлодар қалалық мәслихатының 2019 жылғы 30 мамырдағы "Автотұрақтар (паркингтер) санаттарын белгілеу және автотұрақтар (паркингтер) орналасқан жерлерге арналған базалық салық мөлшерлемелерін ұлғайту туралы" № 379/52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6410 болып тіркелген, 2019 жылғы 19 маусымда Қазақстан Республикасы нормативтік құқықтық актілерінің электрондық түрдегі эталондық бақылау банкінде жарияланған) күші жойылды деп танылсын.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шешімнің орындалуын бақылау Павлодар қалалық мәслихатының қала құрылысы және экология жөніндегі тұрақты комиссиясына жүктелсін.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Павлодар қалалық мәслихатының сессия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Кожин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Павлодар қалалық мәслихатының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Калижанова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30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9/2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Павлодар қаласындағы автотұрақтардың (паркингтердің) санаттары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Автотұрақтардың (паркингтердің) типтері және түрлері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Автотұрақтардың (паркингтердің) мақсаты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қаласындағы нысаналы мақсат жіктемесіне сәйкес жер учаскесінің нысаналы мақсаты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Автотұрақтардың (паркингтердің) санаты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Қызметтік автотұрақтар (паркингтер)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және заңды тұлғаларға тиесілі автокөлік құралдарын тегін негізде сақтау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 (паркингтерді) пайдалану және қызмет көрсету үшін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санат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Айыппұл автотұрақтар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Автокөлік құралдарын айыппұл автотұрақтарында сақтау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 (паркингтерді) пайдалану және қызмет көрсету үшін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көлік құралдарының тұрақтары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және заңды тұлғаларға тиесілі су көлік құралдарын сақтау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көлік тұрақтарын пайдалану және қызмет көрсету үшін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Халықтың жүріп-тұруы шектеулі топтарының көлік құралдарын мен велокөлік парковкалары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Халықтың жүріп-тұруы шектеулі топтарының автокөлік құралдарын мен велокөлігін сақтау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 (паркингтерді) пайдалану және қызмет көрсету үшін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Тәулік бойы бір орынға бірнеше жүк машиналары тұрақталатын және тәуліктік немесе сағаттық режим қолданатын автотұрақтар (паркингтер)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Бекітілген тариф бойынша ақылы негізде жеке және заңды тұлғаларға тиесілі жүк автокөлік құралдарын қысқа мерзімді сақтау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 (паркингтер) пайдалану және қызмет көрсету үшін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санат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Ғимараттардың цокольдық және (немесе) жерасты деңгейлерінде орналасқан және осындай ғимараттардың ажырамас құрамдас бөлігі болып табылатын автотұрақтар (паркингтер), тұрақ орындары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және заңды тұлғаларға тиесілі көлік құралдарын ақылы негізде сақтау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Автотұрағы (паркингі) бар ғимаратты, құрылысты, имаратты пайдалану және қызмет көрсету үшін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Тұрақты бекітілген орындармен күрделі құрылыспен байланысты көп деңгейлі автотұрақтар (паркингтер)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 сайынғы белгіленген төлеммен жеке және заңды тұлғаларға тиесілі автокөлік құралдарын сақтау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деңгейлі автотұрақтарды (паркингтерді) пайдалану және қызмет көрсету үшін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Тәулік бойы бір орынға бірнеше жеңіл машина қойылатын және тәуліктік немесе сағаттық тариф қолданатын автотұрақтар (паркингтер)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Бекітілген тариф бойынша ақылы негізде жеке және заңды тұлғаларға тиесілі автокөлік құралдарын қысқа мерзімді сақтау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 (паркингтерді) пайдалану және қызмет көрсету үшін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санат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"30"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9/2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Автотұрақтарға (паркингтерге) үшін бөлінген жерлерге базалық салық</w:t>
      </w:r>
      <w:r>
        <w:br/>
      </w:r>
      <w:r>
        <w:rPr>
          <w:rFonts w:ascii="Times New Roman"/>
          <w:b/>
          <w:i w:val="false"/>
          <w:color w:val="000000"/>
        </w:rPr>
        <w:t>мөлшерлемелерін ұлғайту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Автотұрақтың (паркингтің)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Базалық салық мөлшерлемелерін ұлғайту (есеге)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санат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санат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санат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