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4b8" w14:textId="a796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2021 жылғы 27 шілдедегі "Павлодар облысында 2021 жылға арналған мектепке дейінгі тәрбие мен оқытуға мемлекеттік білім беру тапсырысын, ата-ана төлемақысының мөлшерін бекіту туралы" № 189/6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27 желтоқсандағы № 363/8 қаулысы. Қазақстан Республикасының Әділет министрлігінде 2021 жылғы 31 желтоқсанда № 26293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2021 жылғы 27 шілдедегі "Павлодар облысында 2021 жылға арналған мектепке дейінгі тәрбие мен оқытуға мемлекеттік білім беру тапсырысын, ата-ана төлемақысының мөлшерін бекіту туралы" № 189/6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23810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2021 жылға арналған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айда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"Асыл бөбек" арнайы балабақшасы" коммуналдық мемлекетік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кентінің 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"Чайка"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"Айгөлек"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"Күншуақ"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"Қызғалдақ"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"Болашақ"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"Баянауыл ауылының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"Майқайың кенті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"Светлячок"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"Ертіс ауылының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"Жұлдыз"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"Қарлығаш"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"Балбөбек"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"Әйгерім"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"Кемеңгер ауылының "Аяла"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"Новочерноярка ауылының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"Розовка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"Набережное ауылының "Балбөбек"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"Еркежан" Заря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"Ямышев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"Мичурин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"Ольгинка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"Чернорецк ауылының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"Талбесік" сәбилер бақшасы"коммуналдық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"Балдырған" сәбилер бақшасы"коммуналдық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білім беру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Шарбақты ауданы білім беру бөлімінің "Балдәурен"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 сәбилер бақшасы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3 санаториялық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6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9 бала бақша-гимназиясы"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"Шідерті поселкесінің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12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13 арнайы бала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15 сәбилер бақшасы эстетикалық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16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"Солнечный поселкесінің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"Денешынықтыру-сауықтыру үлгісіндегі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20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21 ресурстық орталық"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23 мектепке дейінгі гимназия"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"Қаржас"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City"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 сәбилер бақшасы – Мектепке дейінгі экоцентр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6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 сәбилер бақшасы – "ZamanStar"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14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"Кенжекөл ауылының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22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26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27 сәбилер бақшасы –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29 сәбилер бақшасы – "Мерей"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36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39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42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"Мойылды ауылының № 47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48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49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52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57 сәбилер бақшасы – Көптілде тәрбиелеу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82 арнайы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білім беру басқармасы, Павлодар қаласы білім беру бөлімінің "Павлодар қаласы № 86сәбилер – бақшасы "Baby Land" дене шынықтыру-сауықтыру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96 сәбилер бақшасы – "Радуга" үйлесімді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ауылының № 117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120 сәбилер бақшасы – Этномәдени тәрбие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122 мектепте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126 сәбилер бақшасы - Эстетикалық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балабақшасы"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жеке меншік сәбилер бақшасы" мекемесі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мүгедектер қоғамдық бірлестігі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балаларды сауықтыру-дамыту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 KZ"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"NIMAT PV"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"Заман–Альянс" жауапкершілігі шектеулі серіктестігінің "ZerekBala" білім беру орталығы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 нүктесі" балалар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