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2f0e" w14:textId="4ad2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субсидияланатын пестицидтердің тізбесін және субсидиялар нормаларын, сондай-ақ пестицидтерді субсидиялауға бюджеттік қаражат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2021 жылғы 27 мамырдағы № 142/4 қаулысы. Қазақстан Республикасының Әділет министрлігінде 2021 жылғы 31 мамырда № 22873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"Өсімдіктерді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Қазақстан Республикасы Ауыл шаруашылығы министрінің 2020 жылғы 30 наурыздағы № 107 бұйрығымен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2021 жылға арналған субсидияланатын пестицидтер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пестицидтердің 1 литріне (килограмына) арналған субсидиялар нормалары, сондай-ақ пестицидтерді субсидиялауға 1 472 422 000 (бір миллиард төрт жүз жетпіс екі миллион төрт жүз жиырма екі мың) теңге мөлшерінде бюджеттік қаражат көлемдері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Павлодар облысы әкімдігінің интернет-ресурсында орналастыруды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А.Қ. Байхановқа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142/4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пестицидтердің тізбесі және пестицидтердің 1 литріне</w:t>
      </w:r>
      <w:r>
        <w:br/>
      </w:r>
      <w:r>
        <w:rPr>
          <w:rFonts w:ascii="Times New Roman"/>
          <w:b/>
          <w:i w:val="false"/>
          <w:color w:val="000000"/>
        </w:rPr>
        <w:t>(килограмына) арналған субсидиялар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5375"/>
        <w:gridCol w:w="1691"/>
        <w:gridCol w:w="3684"/>
      </w:tblGrid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Р/с№ 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килограмм)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(аналогтың)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сулы концентрат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дихлорфеноксиуксус қышқылы, 905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дихлорфеноксиуксус қышқылы, 600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 қышқылы, 344 грамм литріне + дикамба, 120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 этилгексил эфирі, 552 грамм литріне + дикамба, 60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 литріне + флорасулам, 7,4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Балерина, суспензиялы эмульсия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премиум, суспензиялы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Абсинтиум, суспензиялы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түріндегі 2,4-Д қышқылы, 500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түріндегі 2,4-Д қышқылы, 850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эмульгирлендірілетін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түріндегі 2,4-Д қышқылы, 905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 этилгексил эфирі, 500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 түріндегі 2,4-Д қышқылы, 300 грамм литріне + флорасулам, 3,7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Примадонна, суспензиялы эмульсия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 түріндегі 2,4-Д қышқылы, 420 грамм литріне + дикамба қышқылының 2-этилгексил эфирі, , 60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түріндегі 2,4-Д қышқылы, 564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түріндегі 2,4-Д қышқылы, 564 грамм литріне + метсульфурон - метил, 600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Эламет, зауыттық екілік орау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түріндегі 2,4-Д қышқылы, 564 грамм литріне + триасульфурон, 750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Биатлон, зауыттық екілік орау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 түріндегі 2,4-Д қышқылы 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Д-Армон-Эфир, 72%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түріндегі 2,4-Д қышқылы, 950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Зенит, коллоид ерітіндісінің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 литріне + диметиламин тұзы түріндегі дикамба қышқылы, 120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 қоспасы түріндегі 2,4-Д қышқылы, 550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қышқыл, 410 грамм литріне + күрделі 2- этилгексил эфирлері түріндегі клопиралид, 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МЦПА қышқылдары,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суда ыдырайтын түйіршіктер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Феликс, 757%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дара,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 килограмына+ флорасулам, 150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– калий тұзы, 12,5%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сулы ерітінді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ерітінді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*Пассат, сулы ерітінді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*Жойқын мега, 60%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75%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 литріне + хлорсульфурон қышқылы, 22,2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литріне + 2,4 Д, 357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килограмына + метсульфурон - метил, 28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килограмына+ триасульфурон, 41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2,4-Д, 357 грамм литріне + дикамба, 124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литріне + имазапир, 15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литріне + имазапир, 7,5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Грейдер, сулы гликольді ерітінді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Ареал супер, 25% сулы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килограмына + хлоримурон - этил, 150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 килограмына+ тиенкарбазон - метил, 22,5 грамм килограмына + мефенпир - диэтил - антидот, 135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 литріне + амидосульфурон, 100 грамм литріне + мефенпир - диэтил - антидот 250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Секатор турбо, майлы дисперсия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литріне + галоксифоп - п - метил, 80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 литріне + клоквинтоцет-мексил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Центурион,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 литріне + клоксинтоцет - мексил, 20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литріне + флуроксипир, 15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 ерітіндісінің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суда ыдырайтын түйіршіктер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литріне + никосульфурон, 30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литріне + измазамокс, 25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Дионис, суспензия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Нопасаран, 40%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Зонтран, коллоид ерітіндісінің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Зенкор ультра, суспензия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Зенкошанс,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суда ыдырайтын түйіршіктер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жібитін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жібитін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жібитін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 килограмына + трибенурон - метил, 625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суда ыдырайтын түйіршіктер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 килограмына + трибенурон - метил, 450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 килограмына + трибенурон - метил, 261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суда ыдырайтын түйіршіктер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жібитін ұнтақ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жібитін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жібитін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литріне + клопиралид, 100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Спирит гранд,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гранд,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килограмына + тифенсульфурон - метил, 150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 килограмына + тифенсульфурон - метил, 125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Гоал 2Е,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Готрил, 24%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Оксифен 240,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Флюрофен 240,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Гаур,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Стомп, 33%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Калкан,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Гайтан,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Стоп, 33%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Лотос супер,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Старт, 35%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 литріне + МЦПА, 350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литріне + клоквинтоцет-мексил (антидот), 11,25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Аксиал 045,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 литріне + клоквинтоцет-мексил (антидот), 12,5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Аксиал 050,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 литріне + клоквинтоцет - мексил - антидот, 90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литріне + пирибензоксим, 20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Солито 320,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Сармат,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Шансгард,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Боксер 800,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Титус, 25% құрғақ аққыш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суда ыдырайтын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312,5 грамм литріне + тербутилазин 187, 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Гардо голд 500, суспензия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Эрудит, суспензиялы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Доал,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 плюс 960,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Симба,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 килограмына + метсульфурон-метил, 70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Канонир дуо, құрғақ аққыш суспензия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 килограмына + метсульфурон - метил, 164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суда ыдырайтын түйіршіктер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 килограмына + флорасулам, 187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суда ыдырайтын түйіршіктер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суда ыдырайтын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Моерстар, 75% құрғақ аққыш суспензия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Галлантный, 75% құрғақ аққыш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Гранстар, 75% құрғақ аққыш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суда ыдырайтын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Трибун, құрғақ аққыш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 литріне + клоквинтоцет - мексил (антидот), 27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Злакофорте 100,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Оцелот,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 плюс,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грамм литріне + мефенпир - диэтил (антидот), 75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Витязь,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Ягуар,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Пума-супер, 7,5%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 супер, 7,5%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Злакосупер 7,5%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Авестар грант,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литріне + клодинафоп - прапаргил, 90 грамм литріне + клоквинтоцет - мексил, 72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Скаут, майлы-сулы эмульсия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 форте,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Ботакан супер,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 литріне + мефенпир - диэтил (антидот), 27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Грами супер,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 100, 10%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Барс супер, 10%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фенхлоразол-этил (антидот), 27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 супер,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Гепард,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Фуроре ультра, майлы-сулы эмульсия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 литріне + мефенпир - диэтил (антидот), 33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турбо,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литріне + фенклоразол-этил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Авецид супер, 12%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литріне + клохинтоцет-мексил (антидот), 47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супер,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клодинафоп-пропаргил, 90 грамм литріне + клоквинтоцет-мексил, 60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Кугар,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Полгар,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Тримикс комби,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 экстра,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литріне + клоквинтоцет - мексил (антидот), 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Кугар форте,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литріне + клоквинтоцет - мексил (антидот), 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Беллисимо, майлы-сулы эмульсия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фенклоразол - этил (антидот), 35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экстра,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 литріне + клоквинтоцет - мексил - антидот, 34, 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Фабрис, майлы-сулы эмульсия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ультра,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 литріне + клоквинтоцет - мексил - антидот, 35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Смарагд,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литріне + клоквинтоцет-мексил (антидот), 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 литріне + клодинафоп - пропаргил, 24 грамм литріне + мефенпир - диэтил, 30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 литріне + клодинафоп - пропаргил, 60 грамм литріне + клоквинтоцет - мексил, 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45 грамм литріне + клоквинтоцет-мексил (антидот), 34,5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Эрликон,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Маэстро 135,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Клодимекс плюс,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Делит 250,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Старане премиум 330,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Деметра,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литріне + йодосульфурон - метил - натрий, 1,0 грамм литріне + тиенкарбазон - метил, 10 грамм литріне + ципросульфид - антидот, 15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Пантера, 4%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майлы концентратының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Гладиатор, 4%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Рапира, 4%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Ессензлак, 4%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 литріне + имазамокс, 38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майлы концентратының эмульсиясы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 килограмына + метсульфурон - метил, 333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Стратос ультра, 10%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суда ыдырайтын түйіршіктер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жібитін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литріне + десмедифам, 70 грамм литріне + фенмедифам, 90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гарант,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 гарант,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 литріне+ десмедифам, 71 грамм литріне+ фенмедифам, 91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Ратник,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Триофен,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концентратының эмульсиясы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– 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– метил, 500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эфирі түріндегі 2,4-Д қышқылы, 510 грамм литріне + флуроксипир, 90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ультра,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эфирі түріндегігі 2,4-Д қышқылы, 410 грамм литріне + флорасулам, 5 грамм литріне + флуроксопир, 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 форте,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 литріне + флорасулам, 7,4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 килограмына + тифенсульфурон - метил, 80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Сольвер,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килограмына + трибенурон - метил, 120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2,4 -Д қышқыл күрделі 2- этилгексил эфирі түріндегі, 350 грамм литріне + флорасула м, 7,4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Феномен, суспензиялы эмульсия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– этил, 90 грамм литріне + клодинафоп – пропаргил, 90 грамм литріне + мефенпир – диэтил (антидот), 44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Тайпан,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500 грамм литріне + дикват 35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Рисулам 250, суспензия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 қышқылы, 960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грамм литріне + диурон, 180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суспензия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тұзының глифосаты, 888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 литріне + квинмерак 250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Нопасаран ультра,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суда ыдырайтын түйіршіктер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клоквинтоцет-мексил, 30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Ботакан, 10%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фенклоразол-этил (антидот), 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Авестар, 10%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Виллан супер, 10%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супер, 10%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 суспензиясы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 литріне + хлоримурон-этил 12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 литріне + фенмедифам, 110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концентратының эмульсиясы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 литріне + флорасулам, 6,25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Этилгексулам-Д, суспензиялы эмульсия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Тимспрей, суспензиялы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Каттенг, суспензиялы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эфирі, 300 грамм литріне + флорасулам, 6,25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Ламбада, суспензиялы эмульсия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Пришанс, суспензиялы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 ретінде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750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литріне + имазамокс 23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литріне + никосульфурон, 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литріне + имазамокс, 22,4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мен натрий тұздарының қосапасы түріндегі МЦПА қышқылы, 300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килограмына+ тифенсульфурон-метил, 250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 килограмына + тифенсульфурон-метил, 140 грамм килограмына + флорасулам 200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 литріне + фенмедифам, 100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22,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 килограмына + тифенсульфурон-метил, 375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2 - этилгексил эфир түріндегі, 960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960,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 литріне + изооктил, 2,4-Д дихлорфеноксиацет қышқылы, 540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Экскалибур, суспензиялы эмульсия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 литріне + клоквинтоцет-мексил (антидот), 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клоквинтоцет-мексил (антидот), 70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Смарагд форте,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литріне + амидосульфурон, 250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 литріне + клопиралид, 124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 килограмына + амидосульфурон, 250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 килограмына + амидосульфурон, 210 грамм килограмына + флорасул, 90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 килограмына + тифенсульфурон, 350 грамм килограмына + метсульфурон-метил, 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 литріне + клодинафоп-прапаргил, 48,5 грамм литріне + клоквинтоцет-мексил (антидот), 57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 ультра,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 килограмына + имазапир, 150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 литріне + хизалафоп-п-этил, 73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 форте,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Фюзилад форте 150,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литріне + тиенкарбазон-метил, 7,5 грамм литріне + мефенпир-диэтил (антидот), 30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КС, 40%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 литріне + МЦПА, 200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Брома,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 литріне(2,4-Д этилгексиловый эфир, 470 грамм литріне) + 2,4-Д қышқылы, 160 грамм литріне(диметилалкил-амин түзды)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Октапон супер,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литріне + клоквинтоцет-мексил (антидот), 23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турбо,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 литріне + 2,4-Д-2- этилгексил, 430 грамм литріне + мефенпир-диэтил (антидот), 25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5% сулы ерітінді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 литріне + цигалофоп-бутил, 100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 килограмына + никосульфурон, 92 грамм килограмына, дикамба қышқылы, 550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төмен ұшқыш эфирлер 2,4-Д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Октиген, 40%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 литріне + пиклорама, 67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 килограмына + йодосульфурон-метил-натрий, 6 грамм килограмына + мефенпир-диэтил (антидот), 90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жібитін ұнтақ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2,4 -Д қышқыл күрделі 2- этилгексил эфирі түріндегі, 300 грамм литріне + флорасулам, 5,35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2,4 -Д қышқыл күрделі 2- этилгексил эфирі түріндегі, 410 грамм литріне + флорасулам, 15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 литріне + имазапир, 20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натрийі, 400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60 грамм литріне + клоквинтосет-мексил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 литріне + никосульфурон, 60 грамм литріне + тифенсульфурон-метил, 11,25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 килограмына + трибенурон-метил, 48 грамм килограмына + флорасулам, 16 грамм килограмына + клоквинтоцет-мексил (антидот), 37,5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жібитін ұнтақ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 литріне + 2,4-Д кислоты, 160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суда еритін концентрат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грамм килограмына + МЦПА, 680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жібитін ұнтақ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 литріне + күрделі эфир түріндегі 2,4-Д қышқылы, 500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форте,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 этилгексил эфирі ретінде, 452,42 грамм литріне + флорасулам, 6,25 грамм литріне)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Праймур, суспензиялы эмульсия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фенхлоразол-этил (антидот), 30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Клинч 100, 10%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 килограмына + метсульфурон-метил, 391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Тримекс плюс, суда ыдырайтын түйіршіктер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литріне + хизалофоп-п-этил, 45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 ерітіндісінің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 литріне + флорсулам 3,6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+ карфентразон-этил, 20 грамм литріне + флуросипир, 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эфирлер түріндегі 2,4-Д қышқылы, 500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88,5 грамм литріне + пиклорама қышқылы, 8,5 грамм литріне + клопиралида қышқылы, 177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Горчак, сулы гликольді ерітінді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 литріне + тебуконазол, 200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Титул дуо, коллоид ерітіндісінің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Азоро 400, коллоид ерітіндісінің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 ерітіндісінің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 ерітіндісінің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Фаст 250,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Абрис, 25%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Тилт 250,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литріне + эпоксиконазол, 187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Тиракс дуо, суспензия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Рекс дуо, 49,7%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Банзай,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 литріне + карбендазим, 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Варро,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 литріне + тебуконазол, 148 грамм литріне + протиоканазол, 53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Солигор,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 концентраты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Скальпель 250,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Клэрити,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литріне + ципроконазол, 80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Скайстар, суспензия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Суперстар,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Теназолин,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Царица,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Колосаль,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Беркут,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литріне + пропиконазол, 100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плюс,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Эффекто,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 литріне + флутриафол, 75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Арена,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Импакт супер,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 форте,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 литріне + эпоксиконазол, 62,5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Абакус, 12,5% суспензиялы эмульсия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Абакус ультра, суспензиялы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литріне + ципроконазол, 80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Альто супер 330,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Пропишанс супер,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литріне + тебуконазол, 200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Колосаль про, наноэмульсия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Оптимо, 20%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литріне + эпоксиконазол, 160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 литріне + тебуконазол, 167 грамм литріне+ триадименол, 43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Фалькон, 46%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 литріне + тебуконазол, 317 грамм литріне+ флутриафол, 93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Эмити,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 литріне + тебуконазол, 400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Ридель,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 литріне + тебуконазол, 167 грамм литріне + триадименол, 43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Торрес,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 литріне + флутриафол, 117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Сансэр,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литріне + флутриафол, 78 грамм литріне + клотианидин, 73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*****Сансэр комби,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 литріне+ тебуконазол, 160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Прозаро квантум,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 литріне + тебуконазол, 250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 литріне + пираклостробин, 115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Пилартеп,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 литріне + тебуканазол, 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Теназолин голд,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 литріне+ тиофанат-метил, 300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Пиксель,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 литріне + тиофанат-метил, 200 грамм литріне +металаксил, 100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Лантус,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 литріне + тебуконазол, 210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Копротект,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 литріне + эпоксиконазол, 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 эмульсия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 литріне + азоксистробин, 100 грамм литріне + ципроконазол, 30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 литріне + метконазол, 27,5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Осирис, 6,5%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Титул 390, коллоид ерітіндісінің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 литріне + триадимефон, 100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Зенон аэро,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 литріне + пираклостробин, 66,6 грамм литріне + флуксапироксад, 41,6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 литріне + Пираклостробин, 150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0,005% балауыз брикеттері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**Торо, 5%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***Ахиллес,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Каратошанс,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Лятрин,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Петра, 5%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 супер,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Нандор,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Гунсяо, 10%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Цезарь, сулы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Нуприд 200,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литріне + лямбда-цигалотрин, 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Амадеус,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 литріне +бета-цифлутрин, 90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Террано,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 литріне + бифентрин, 20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Пиринекс супер,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**Алиот,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**Фуфанон, 57%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 концентрат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 литріне + имидаклоприд, 100 грамм литріне + клотианидин, 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грамм литріне + дифлубензурон, 96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 литріне + ацетамиприд, 115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Купол экстра,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Декстер,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 суспензиясы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Гарпун, суспензия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Сирокко,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Данадим эксперт,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Би-58 топ,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Би-58 новый, 40%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Дишанс,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Биммер,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Устад, 10%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Церметрин, 250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Циракс, 25%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Авант,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Аскум,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Элистер,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****Актеллик 500,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Децис эксперт,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жібитін ұнтақ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Кораген,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майлы-сулы суспензиялы концентрат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Фастак, 10%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Агроцип, 10%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**Фаскорд,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Цунами,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Фасшанс,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литріне + флутриафол, 78 грамм литріне + клотианидин 73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*****Сансэр комби,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 литріне + имидаклоприд 210 грамм литріне + лямбда-цигалотрин 105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Агрис,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литріне + лямбда- цигалотрин, 106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Гедеон,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Солам,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Вертимек 018,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Ронин,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Абалон, 1,8%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Крафт,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килограмына + луфенурон, 400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Белт,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литріне + гамма-цигалотрин, 6,4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Данадим пауер,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 500,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 литріне + лямбда-цигалотрин, 15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Самбо 315,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Барин,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Акарин, 3,6%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300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суда ыдырайтын түйіршіктер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суда ыдырайтын түйіршіктер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литріне + лямбда-цигалатрин, 150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 литріне+ бета-циперметрин, 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Кинфос,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литріне + альфа-циперметрин, 120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литріне + циперметрин, 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Хлорцирин, 55%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Кардинал,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Коралл Д,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Цифос 550,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Комбат 550,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Нукер про,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Нурелл Д,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Корвет,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 килограмына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еритін ұнтақ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Сэмпай, эмульсия концентраты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сулы эмульсия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 литріне + лямбда-цигалотрин, 135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микрокапсулалы суспензиясы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микрокапсулалы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 концентраты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литріне + циперметрин, 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Циперфос-Д,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Сумитион, 50%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литріне + абамектин, 11,4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Оберон рапид,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литріне + дельтаметрин, 10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Альверде,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литріне + имидаклоприд, 120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Мовенто энерджи, суспензия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сулы суспензия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Матч 050, эмульсия концентраты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литріне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суда ыдырайтын түйіршіктер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майлы эмульсия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Титрі кемінде 45 миллиард тіршілік етуге қабілетті саңырауқұлақтар спорасы, биологиялық белсенділігі 1500 ЕА/r, экзотоксин мөлшері 0,6-0,8% (спора-кристалды кешен және син-экзотоксин Вacillus thurinqiensis, var. Тhurinqiensis)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құрғақ ұнтақ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 * қос мақсаттағы мемлекеттік тіркеуі бар, гербицид және десикант ретінде пайдаланылатын препараттар;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қос мақсаттағы мемлекеттік тіркеуі бар,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қос мақсаттағы мемлекеттік тіркеуі бар,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үш мақсаттағы мемлекеттік тіркеуі бар, инсектицид және ауыл шаруашылығы тауарын өндірушілердің қойма 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қос мақсаттағы мемлекеттік тіркеуі бар, инсектицид және фунгицид ретінде пайдаланылатын препараттар;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 қос мақсаттағы мемлекеттік тіркеуі бар, инсектицид және егіс алдындағы өндеуге арналған препарат ретінде пайдаланылатын препараттар.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