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673f" w14:textId="b766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22 сәуірдегі № 21/3 шешімі. Павлодар облысының Әділет департаментінде 2021 жылғы 6 мамырда № 7274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 жана редакцияда - Павлодар облыстық мәслихатының 30.11.2023 </w:t>
      </w:r>
      <w:r>
        <w:rPr>
          <w:rFonts w:ascii="Times New Roman"/>
          <w:b w:val="false"/>
          <w:i w:val="false"/>
          <w:color w:val="000000"/>
          <w:sz w:val="28"/>
        </w:rPr>
        <w:t>№ 76/6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Кодексінің 12-бабы </w:t>
      </w:r>
      <w:r>
        <w:rPr>
          <w:rFonts w:ascii="Times New Roman"/>
          <w:b w:val="false"/>
          <w:i w:val="false"/>
          <w:color w:val="000000"/>
          <w:sz w:val="28"/>
        </w:rPr>
        <w:t>1-тармағы</w:t>
      </w:r>
      <w:r>
        <w:rPr>
          <w:rFonts w:ascii="Times New Roman"/>
          <w:b w:val="false"/>
          <w:i w:val="false"/>
          <w:color w:val="000000"/>
          <w:sz w:val="28"/>
        </w:rPr>
        <w:t xml:space="preserve"> 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шешімнің </w:t>
      </w:r>
      <w:r>
        <w:rPr>
          <w:rFonts w:ascii="Times New Roman"/>
          <w:b w:val="false"/>
          <w:i w:val="false"/>
          <w:color w:val="000000"/>
          <w:sz w:val="28"/>
        </w:rPr>
        <w:t>1-қосымшасына</w:t>
      </w:r>
      <w:r>
        <w:rPr>
          <w:rFonts w:ascii="Times New Roman"/>
          <w:b w:val="false"/>
          <w:i w:val="false"/>
          <w:color w:val="000000"/>
          <w:sz w:val="28"/>
        </w:rPr>
        <w:t> сәйкес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 қосымша тегін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облыстық мәслихатының 30.11.2023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облыстық мәслихатының кейбір шешімдерінің күші жойылды деп танылсын.</w:t>
      </w:r>
    </w:p>
    <w:bookmarkStart w:name="z4" w:id="2"/>
    <w:p>
      <w:pPr>
        <w:spacing w:after="0"/>
        <w:ind w:left="0"/>
        <w:jc w:val="both"/>
      </w:pPr>
      <w:r>
        <w:rPr>
          <w:rFonts w:ascii="Times New Roman"/>
          <w:b w:val="false"/>
          <w:i w:val="false"/>
          <w:color w:val="000000"/>
          <w:sz w:val="28"/>
        </w:rPr>
        <w:t>
      3. Осы шешімнің орындалуын бақылау облыстық мәслихаттың әлеуметтік және мәдени дамыту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w:t>
      </w:r>
      <w:r>
        <w:rPr>
          <w:rFonts w:ascii="Times New Roman"/>
          <w:b/>
          <w:i w:val="false"/>
          <w:color w:val="000000"/>
        </w:rPr>
        <w:t>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дәрілік заттар</w:t>
      </w:r>
    </w:p>
    <w:bookmarkEnd w:id="4"/>
    <w:p>
      <w:pPr>
        <w:spacing w:after="0"/>
        <w:ind w:left="0"/>
        <w:jc w:val="both"/>
      </w:pPr>
      <w:r>
        <w:rPr>
          <w:rFonts w:ascii="Times New Roman"/>
          <w:b w:val="false"/>
          <w:i w:val="false"/>
          <w:color w:val="ff0000"/>
          <w:sz w:val="28"/>
        </w:rPr>
        <w:t xml:space="preserve">
      Ескерту. 1-қосымшаға жаңа редакцияда - Павлодар облыстық мәслихатының 27.03.2024 </w:t>
      </w:r>
      <w:r>
        <w:rPr>
          <w:rFonts w:ascii="Times New Roman"/>
          <w:b w:val="false"/>
          <w:i w:val="false"/>
          <w:color w:val="ff0000"/>
          <w:sz w:val="28"/>
        </w:rPr>
        <w:t>№ 116/10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7" w:id="5"/>
    <w:p>
      <w:pPr>
        <w:spacing w:after="0"/>
        <w:ind w:left="0"/>
        <w:jc w:val="both"/>
      </w:pPr>
      <w:r>
        <w:rPr>
          <w:rFonts w:ascii="Times New Roman"/>
          <w:b w:val="false"/>
          <w:i w:val="false"/>
          <w:color w:val="000000"/>
          <w:sz w:val="28"/>
        </w:rPr>
        <w:t>
      1. "Риоцигуат", "Өкпе гипертензиясы" ауруы бар азаматтарға арналған таблетка;</w:t>
      </w:r>
    </w:p>
    <w:bookmarkEnd w:id="5"/>
    <w:bookmarkStart w:name="z8" w:id="6"/>
    <w:p>
      <w:pPr>
        <w:spacing w:after="0"/>
        <w:ind w:left="0"/>
        <w:jc w:val="both"/>
      </w:pPr>
      <w:r>
        <w:rPr>
          <w:rFonts w:ascii="Times New Roman"/>
          <w:b w:val="false"/>
          <w:i w:val="false"/>
          <w:color w:val="000000"/>
          <w:sz w:val="28"/>
        </w:rPr>
        <w:t>
      2. "Мацитентан", "Өкпе гипертензиясы" ауруы бар азаматтарға арналған таблетка;</w:t>
      </w:r>
    </w:p>
    <w:bookmarkEnd w:id="6"/>
    <w:bookmarkStart w:name="z9" w:id="7"/>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 лиофилизат;</w:t>
      </w:r>
    </w:p>
    <w:bookmarkEnd w:id="7"/>
    <w:bookmarkStart w:name="z10" w:id="8"/>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bookmarkEnd w:id="8"/>
    <w:bookmarkStart w:name="z11" w:id="9"/>
    <w:p>
      <w:pPr>
        <w:spacing w:after="0"/>
        <w:ind w:left="0"/>
        <w:jc w:val="both"/>
      </w:pPr>
      <w:r>
        <w:rPr>
          <w:rFonts w:ascii="Times New Roman"/>
          <w:b w:val="false"/>
          <w:i w:val="false"/>
          <w:color w:val="000000"/>
          <w:sz w:val="28"/>
        </w:rPr>
        <w:t>
      5. "Банеоцин", "Туа біткен буллезді эпидермолиз" ауруы бар азаматтарға арналған ұнтақ;</w:t>
      </w:r>
    </w:p>
    <w:bookmarkEnd w:id="9"/>
    <w:bookmarkStart w:name="z12" w:id="10"/>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bookmarkEnd w:id="10"/>
    <w:bookmarkStart w:name="z13" w:id="11"/>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bookmarkEnd w:id="11"/>
    <w:bookmarkStart w:name="z14" w:id="12"/>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bookmarkEnd w:id="12"/>
    <w:bookmarkStart w:name="z15" w:id="13"/>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bookmarkEnd w:id="13"/>
    <w:bookmarkStart w:name="z16" w:id="14"/>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bookmarkEnd w:id="14"/>
    <w:bookmarkStart w:name="z17" w:id="15"/>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bookmarkEnd w:id="15"/>
    <w:bookmarkStart w:name="z18" w:id="16"/>
    <w:p>
      <w:pPr>
        <w:spacing w:after="0"/>
        <w:ind w:left="0"/>
        <w:jc w:val="both"/>
      </w:pPr>
      <w:r>
        <w:rPr>
          <w:rFonts w:ascii="Times New Roman"/>
          <w:b w:val="false"/>
          <w:i w:val="false"/>
          <w:color w:val="000000"/>
          <w:sz w:val="28"/>
        </w:rPr>
        <w:t>
      12. "0,9% натрий хлориді изотоникалық ерітінді", "Көмей стенозы" ауруы бар азаматтарға инфузияға арналған ерітінді;</w:t>
      </w:r>
    </w:p>
    <w:bookmarkEnd w:id="16"/>
    <w:bookmarkStart w:name="z19" w:id="17"/>
    <w:p>
      <w:pPr>
        <w:spacing w:after="0"/>
        <w:ind w:left="0"/>
        <w:jc w:val="both"/>
      </w:pPr>
      <w:r>
        <w:rPr>
          <w:rFonts w:ascii="Times New Roman"/>
          <w:b w:val="false"/>
          <w:i w:val="false"/>
          <w:color w:val="000000"/>
          <w:sz w:val="28"/>
        </w:rPr>
        <w:t>
      13. "Диспенсері бар сыртқы қолдануға арналған құрамында спирті бар антисептик", "Қысқа ішек синдромы" ауруы бар азаматтарға;</w:t>
      </w:r>
    </w:p>
    <w:bookmarkEnd w:id="17"/>
    <w:bookmarkStart w:name="z20" w:id="18"/>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bookmarkEnd w:id="18"/>
    <w:bookmarkStart w:name="z21" w:id="19"/>
    <w:p>
      <w:pPr>
        <w:spacing w:after="0"/>
        <w:ind w:left="0"/>
        <w:jc w:val="both"/>
      </w:pPr>
      <w:r>
        <w:rPr>
          <w:rFonts w:ascii="Times New Roman"/>
          <w:b w:val="false"/>
          <w:i w:val="false"/>
          <w:color w:val="000000"/>
          <w:sz w:val="28"/>
        </w:rPr>
        <w:t>
      15. "0,9% натрий хлориді изотоникалық ерітінді", "Қысқа ішек синдромы" ауруы бар азаматтарға инфузияға арналған ерітінді;</w:t>
      </w:r>
    </w:p>
    <w:bookmarkEnd w:id="19"/>
    <w:bookmarkStart w:name="z22" w:id="20"/>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bookmarkEnd w:id="20"/>
    <w:bookmarkStart w:name="z23" w:id="21"/>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bookmarkEnd w:id="21"/>
    <w:bookmarkStart w:name="z24" w:id="22"/>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bookmarkEnd w:id="22"/>
    <w:bookmarkStart w:name="z25" w:id="23"/>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bookmarkEnd w:id="23"/>
    <w:bookmarkStart w:name="z26" w:id="24"/>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bookmarkEnd w:id="24"/>
    <w:bookmarkStart w:name="z27" w:id="25"/>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bookmarkEnd w:id="25"/>
    <w:bookmarkStart w:name="z28" w:id="26"/>
    <w:p>
      <w:pPr>
        <w:spacing w:after="0"/>
        <w:ind w:left="0"/>
        <w:jc w:val="both"/>
      </w:pPr>
      <w:r>
        <w:rPr>
          <w:rFonts w:ascii="Times New Roman"/>
          <w:b w:val="false"/>
          <w:i w:val="false"/>
          <w:color w:val="000000"/>
          <w:sz w:val="28"/>
        </w:rPr>
        <w:t>
      22. "Урсодезоксихол қышқылы", Сигмотүрді ішектің стенозы (Қысқа ішек синдромы) ауруы бар азаматтарға арналған сироп;</w:t>
      </w:r>
    </w:p>
    <w:bookmarkEnd w:id="26"/>
    <w:bookmarkStart w:name="z29" w:id="27"/>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bookmarkEnd w:id="27"/>
    <w:bookmarkStart w:name="z30" w:id="28"/>
    <w:p>
      <w:pPr>
        <w:spacing w:after="0"/>
        <w:ind w:left="0"/>
        <w:jc w:val="both"/>
      </w:pPr>
      <w:r>
        <w:rPr>
          <w:rFonts w:ascii="Times New Roman"/>
          <w:b w:val="false"/>
          <w:i w:val="false"/>
          <w:color w:val="000000"/>
          <w:sz w:val="28"/>
        </w:rPr>
        <w:t>
      24. "Глюкоза-калий-магний ерітіндісі,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bookmarkEnd w:id="28"/>
    <w:bookmarkStart w:name="z31" w:id="29"/>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изотоникалық ампулалардағы 4% ерітінді;</w:t>
      </w:r>
    </w:p>
    <w:bookmarkEnd w:id="29"/>
    <w:bookmarkStart w:name="z32" w:id="30"/>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изотоникалық ампулалардағы 10% ерітінді;</w:t>
      </w:r>
    </w:p>
    <w:bookmarkEnd w:id="30"/>
    <w:bookmarkStart w:name="z33" w:id="31"/>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арналған таблетка;</w:t>
      </w:r>
    </w:p>
    <w:bookmarkEnd w:id="31"/>
    <w:bookmarkStart w:name="z34" w:id="32"/>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арналған таблетка;</w:t>
      </w:r>
    </w:p>
    <w:bookmarkEnd w:id="32"/>
    <w:bookmarkStart w:name="z35" w:id="33"/>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"циклотауролидином, цитратом 4%", "гепарин", "тауролидин", "Урокиназа" катетерлерін жабуға арналған ерітінді;</w:t>
      </w:r>
    </w:p>
    <w:bookmarkEnd w:id="33"/>
    <w:bookmarkStart w:name="z36" w:id="34"/>
    <w:p>
      <w:pPr>
        <w:spacing w:after="0"/>
        <w:ind w:left="0"/>
        <w:jc w:val="both"/>
      </w:pPr>
      <w:r>
        <w:rPr>
          <w:rFonts w:ascii="Times New Roman"/>
          <w:b w:val="false"/>
          <w:i w:val="false"/>
          <w:color w:val="000000"/>
          <w:sz w:val="28"/>
        </w:rPr>
        <w:t>
      30. "Алектиниб", "Өкпе обыры" ауруы бар азаматтарға арналған капсула;</w:t>
      </w:r>
    </w:p>
    <w:bookmarkEnd w:id="34"/>
    <w:bookmarkStart w:name="z37" w:id="35"/>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bookmarkEnd w:id="35"/>
    <w:bookmarkStart w:name="z38" w:id="36"/>
    <w:p>
      <w:pPr>
        <w:spacing w:after="0"/>
        <w:ind w:left="0"/>
        <w:jc w:val="both"/>
      </w:pPr>
      <w:r>
        <w:rPr>
          <w:rFonts w:ascii="Times New Roman"/>
          <w:b w:val="false"/>
          <w:i w:val="false"/>
          <w:color w:val="000000"/>
          <w:sz w:val="28"/>
        </w:rPr>
        <w:t>
      32. "Канакинумаб", "Ювенильді идиопатиялық артрит" ауруы бар азаматтарға ерітінді дайындау үшін лиофилизат, тері астына инъекцияға арналған ерітінді;</w:t>
      </w:r>
    </w:p>
    <w:bookmarkEnd w:id="36"/>
    <w:bookmarkStart w:name="z39" w:id="37"/>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арналған ампула;</w:t>
      </w:r>
    </w:p>
    <w:bookmarkEnd w:id="37"/>
    <w:bookmarkStart w:name="z40" w:id="38"/>
    <w:p>
      <w:pPr>
        <w:spacing w:after="0"/>
        <w:ind w:left="0"/>
        <w:jc w:val="both"/>
      </w:pPr>
      <w:r>
        <w:rPr>
          <w:rFonts w:ascii="Times New Roman"/>
          <w:b w:val="false"/>
          <w:i w:val="false"/>
          <w:color w:val="000000"/>
          <w:sz w:val="28"/>
        </w:rPr>
        <w:t>
      34. "Цинрайз", "Тұқым қуалайтын ангионевроздық синдром" ауруы бар ауруы бар азаматтардың инъекциясына арналған ерітінді дайындауға арналған лиофилизат;</w:t>
      </w:r>
    </w:p>
    <w:bookmarkEnd w:id="38"/>
    <w:bookmarkStart w:name="z41" w:id="39"/>
    <w:p>
      <w:pPr>
        <w:spacing w:after="0"/>
        <w:ind w:left="0"/>
        <w:jc w:val="both"/>
      </w:pPr>
      <w:r>
        <w:rPr>
          <w:rFonts w:ascii="Times New Roman"/>
          <w:b w:val="false"/>
          <w:i w:val="false"/>
          <w:color w:val="000000"/>
          <w:sz w:val="28"/>
        </w:rPr>
        <w:t>
      35. "Имукин", "Бастапқы иммун тапшылығы" ауруы бар азаматтардың инъекциясына арналған ерітінді;</w:t>
      </w:r>
    </w:p>
    <w:bookmarkEnd w:id="39"/>
    <w:bookmarkStart w:name="z42" w:id="40"/>
    <w:p>
      <w:pPr>
        <w:spacing w:after="0"/>
        <w:ind w:left="0"/>
        <w:jc w:val="both"/>
      </w:pPr>
      <w:r>
        <w:rPr>
          <w:rFonts w:ascii="Times New Roman"/>
          <w:b w:val="false"/>
          <w:i w:val="false"/>
          <w:color w:val="000000"/>
          <w:sz w:val="28"/>
        </w:rPr>
        <w:t>
      36. "Тедуглутид", "Қысқа ішек синдромы" ауруы бар азаматтардың инъекциясына арналған ерітінді дайындауға арналған лиофилизат;</w:t>
      </w:r>
    </w:p>
    <w:bookmarkEnd w:id="40"/>
    <w:bookmarkStart w:name="z43" w:id="41"/>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bookmarkEnd w:id="41"/>
    <w:bookmarkStart w:name="z44" w:id="42"/>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bookmarkEnd w:id="42"/>
    <w:bookmarkStart w:name="z45" w:id="43"/>
    <w:p>
      <w:pPr>
        <w:spacing w:after="0"/>
        <w:ind w:left="0"/>
        <w:jc w:val="both"/>
      </w:pPr>
      <w:r>
        <w:rPr>
          <w:rFonts w:ascii="Times New Roman"/>
          <w:b w:val="false"/>
          <w:i w:val="false"/>
          <w:color w:val="000000"/>
          <w:sz w:val="28"/>
        </w:rPr>
        <w:t>
      39. "Менадион натрий бисульфиті тригидраты", Ледд синдромының, жіңішке ішектің түйілуі және нектозы нәтижесіндегі қысқа ішек синдромы бар азаматтардың инъекциясына арналған ерітінді;</w:t>
      </w:r>
    </w:p>
    <w:bookmarkEnd w:id="43"/>
    <w:bookmarkStart w:name="z46" w:id="44"/>
    <w:p>
      <w:pPr>
        <w:spacing w:after="0"/>
        <w:ind w:left="0"/>
        <w:jc w:val="both"/>
      </w:pPr>
      <w:r>
        <w:rPr>
          <w:rFonts w:ascii="Times New Roman"/>
          <w:b w:val="false"/>
          <w:i w:val="false"/>
          <w:color w:val="000000"/>
          <w:sz w:val="28"/>
        </w:rPr>
        <w:t>
      40. "Дексапантенол", "Ихтиоз, Туа біткен буллезді эпидермолиз" ауруылармен бар азаматтарға арналған 5% сыртқы қолдануға арналған жақпа май;</w:t>
      </w:r>
    </w:p>
    <w:bookmarkEnd w:id="44"/>
    <w:bookmarkStart w:name="z47" w:id="45"/>
    <w:p>
      <w:pPr>
        <w:spacing w:after="0"/>
        <w:ind w:left="0"/>
        <w:jc w:val="both"/>
      </w:pPr>
      <w:r>
        <w:rPr>
          <w:rFonts w:ascii="Times New Roman"/>
          <w:b w:val="false"/>
          <w:i w:val="false"/>
          <w:color w:val="000000"/>
          <w:sz w:val="28"/>
        </w:rPr>
        <w:t>
      41. "Дексапантенол", "Ихтиоз, Туа біткен буллезді эпидермолиз" ауруылармен бар азаматтарға арналған 5% сыртқы қолдануға арналған крем;</w:t>
      </w:r>
    </w:p>
    <w:bookmarkEnd w:id="45"/>
    <w:bookmarkStart w:name="z48" w:id="46"/>
    <w:p>
      <w:pPr>
        <w:spacing w:after="0"/>
        <w:ind w:left="0"/>
        <w:jc w:val="both"/>
      </w:pPr>
      <w:r>
        <w:rPr>
          <w:rFonts w:ascii="Times New Roman"/>
          <w:b w:val="false"/>
          <w:i w:val="false"/>
          <w:color w:val="000000"/>
          <w:sz w:val="28"/>
        </w:rPr>
        <w:t>
      42. "Эпадерм" 500 гр. кремі, "Ихтиоз, Туа біткен буллезді эпидермолиз" ауруы бар азаматтарға арналған құрғақ теріге қарсы жұмсартқыш;</w:t>
      </w:r>
    </w:p>
    <w:bookmarkEnd w:id="46"/>
    <w:bookmarkStart w:name="z49" w:id="47"/>
    <w:p>
      <w:pPr>
        <w:spacing w:after="0"/>
        <w:ind w:left="0"/>
        <w:jc w:val="both"/>
      </w:pPr>
      <w:r>
        <w:rPr>
          <w:rFonts w:ascii="Times New Roman"/>
          <w:b w:val="false"/>
          <w:i w:val="false"/>
          <w:color w:val="000000"/>
          <w:sz w:val="28"/>
        </w:rPr>
        <w:t>
      43. "Эпадерм" 500 гр. жақпа майы, "Ихтиоз, Туа біткен буллезді эпидермолиз" ауруы бар азаматтарға арналған құрғақ теріге қарсы жұмсартқыш;</w:t>
      </w:r>
    </w:p>
    <w:bookmarkEnd w:id="47"/>
    <w:bookmarkStart w:name="z50" w:id="48"/>
    <w:p>
      <w:pPr>
        <w:spacing w:after="0"/>
        <w:ind w:left="0"/>
        <w:jc w:val="both"/>
      </w:pPr>
      <w:r>
        <w:rPr>
          <w:rFonts w:ascii="Times New Roman"/>
          <w:b w:val="false"/>
          <w:i w:val="false"/>
          <w:color w:val="000000"/>
          <w:sz w:val="28"/>
        </w:rPr>
        <w:t>
      44. "Сулодексид" (Вессел Дуэ Ф), "Қысқа ішек синдромы" ауруы бар азаматтарға арналған көктамыр ішіне енгізуге арналған ерітінді;</w:t>
      </w:r>
    </w:p>
    <w:bookmarkEnd w:id="48"/>
    <w:bookmarkStart w:name="z51" w:id="49"/>
    <w:p>
      <w:pPr>
        <w:spacing w:after="0"/>
        <w:ind w:left="0"/>
        <w:jc w:val="both"/>
      </w:pPr>
      <w:r>
        <w:rPr>
          <w:rFonts w:ascii="Times New Roman"/>
          <w:b w:val="false"/>
          <w:i w:val="false"/>
          <w:color w:val="000000"/>
          <w:sz w:val="28"/>
        </w:rPr>
        <w:t>
      45. "Адиарин регидрокешенді", "Қысқа ішек синдромы" ауруы бар азаматтарға арналған тұз ерітіндісі;</w:t>
      </w:r>
    </w:p>
    <w:bookmarkEnd w:id="49"/>
    <w:bookmarkStart w:name="z52" w:id="50"/>
    <w:p>
      <w:pPr>
        <w:spacing w:after="0"/>
        <w:ind w:left="0"/>
        <w:jc w:val="both"/>
      </w:pPr>
      <w:r>
        <w:rPr>
          <w:rFonts w:ascii="Times New Roman"/>
          <w:b w:val="false"/>
          <w:i w:val="false"/>
          <w:color w:val="000000"/>
          <w:sz w:val="28"/>
        </w:rPr>
        <w:t>
      46. "Альтеплаза" (50 мг инфузияға арналған ерітінді дайындауға арналған Лиофилизат: еріткіші бар құты) "Қысқа ішек синдромы" ауруы бар азаматтарға арналған;</w:t>
      </w:r>
    </w:p>
    <w:bookmarkEnd w:id="50"/>
    <w:bookmarkStart w:name="z53" w:id="51"/>
    <w:p>
      <w:pPr>
        <w:spacing w:after="0"/>
        <w:ind w:left="0"/>
        <w:jc w:val="both"/>
      </w:pPr>
      <w:r>
        <w:rPr>
          <w:rFonts w:ascii="Times New Roman"/>
          <w:b w:val="false"/>
          <w:i w:val="false"/>
          <w:color w:val="000000"/>
          <w:sz w:val="28"/>
        </w:rPr>
        <w:t>
      47. "Тримебутин", "Қысқа ішек синдромы" ауруы бар азаматтарға арналған 152,5 мг суспензия;</w:t>
      </w:r>
    </w:p>
    <w:bookmarkEnd w:id="51"/>
    <w:bookmarkStart w:name="z54" w:id="52"/>
    <w:p>
      <w:pPr>
        <w:spacing w:after="0"/>
        <w:ind w:left="0"/>
        <w:jc w:val="both"/>
      </w:pPr>
      <w:r>
        <w:rPr>
          <w:rFonts w:ascii="Times New Roman"/>
          <w:b w:val="false"/>
          <w:i w:val="false"/>
          <w:color w:val="000000"/>
          <w:sz w:val="28"/>
        </w:rPr>
        <w:t>
      48. "Экулизумаб" атипті гемолитикалық-уремиялық синдром аясында созылмалы бүйрек ауруы бар азаматтарға инфузия арналған ерітінді дайындауға арналған концентрат;</w:t>
      </w:r>
    </w:p>
    <w:bookmarkEnd w:id="52"/>
    <w:bookmarkStart w:name="z55" w:id="53"/>
    <w:p>
      <w:pPr>
        <w:spacing w:after="0"/>
        <w:ind w:left="0"/>
        <w:jc w:val="both"/>
      </w:pPr>
      <w:r>
        <w:rPr>
          <w:rFonts w:ascii="Times New Roman"/>
          <w:b w:val="false"/>
          <w:i w:val="false"/>
          <w:color w:val="000000"/>
          <w:sz w:val="28"/>
        </w:rPr>
        <w:t>
      49. "Омализумаб", "Созылмалы қайталанатын есекжем" ауруы бар азаматтардың инъекциясына арналған ерітінді дайындауға арналған ұнтақ;</w:t>
      </w:r>
    </w:p>
    <w:bookmarkEnd w:id="53"/>
    <w:bookmarkStart w:name="z56" w:id="54"/>
    <w:p>
      <w:pPr>
        <w:spacing w:after="0"/>
        <w:ind w:left="0"/>
        <w:jc w:val="both"/>
      </w:pPr>
      <w:r>
        <w:rPr>
          <w:rFonts w:ascii="Times New Roman"/>
          <w:b w:val="false"/>
          <w:i w:val="false"/>
          <w:color w:val="000000"/>
          <w:sz w:val="28"/>
        </w:rPr>
        <w:t>
      50. "Экулизумаб", Пароксизмальды түнгі гемоглобинурия (Маркиафава-Микели) ауруы бар азаматтарға инфузия арналған ерітінді дайындауға арналған концентрат;</w:t>
      </w:r>
    </w:p>
    <w:bookmarkEnd w:id="54"/>
    <w:bookmarkStart w:name="z57" w:id="55"/>
    <w:p>
      <w:pPr>
        <w:spacing w:after="0"/>
        <w:ind w:left="0"/>
        <w:jc w:val="both"/>
      </w:pPr>
      <w:r>
        <w:rPr>
          <w:rFonts w:ascii="Times New Roman"/>
          <w:b w:val="false"/>
          <w:i w:val="false"/>
          <w:color w:val="000000"/>
          <w:sz w:val="28"/>
        </w:rPr>
        <w:t>
      51. "Тобрамицин", ингаляцияға арналған ерітінді "Натрий Колистиметаты", ауруы бар азаматтарға арналған ингаляцияға енгізуге ерітінді дайындауға арналған ұнтақ "Балалардың церебральды сал ауруы", "Пневмония", "Гидроцефалия";</w:t>
      </w:r>
    </w:p>
    <w:bookmarkEnd w:id="55"/>
    <w:bookmarkStart w:name="z58" w:id="56"/>
    <w:p>
      <w:pPr>
        <w:spacing w:after="0"/>
        <w:ind w:left="0"/>
        <w:jc w:val="both"/>
      </w:pPr>
      <w:r>
        <w:rPr>
          <w:rFonts w:ascii="Times New Roman"/>
          <w:b w:val="false"/>
          <w:i w:val="false"/>
          <w:color w:val="000000"/>
          <w:sz w:val="28"/>
        </w:rPr>
        <w:t>
      52. "Азтреонам", көктамыр ішіне енгізуге арналған ерітінді, Кистозды фиброз (Муковисцидоз) ауруы бар азаматтарға арналған;</w:t>
      </w:r>
    </w:p>
    <w:bookmarkEnd w:id="56"/>
    <w:bookmarkStart w:name="z59" w:id="57"/>
    <w:p>
      <w:pPr>
        <w:spacing w:after="0"/>
        <w:ind w:left="0"/>
        <w:jc w:val="both"/>
      </w:pPr>
      <w:r>
        <w:rPr>
          <w:rFonts w:ascii="Times New Roman"/>
          <w:b w:val="false"/>
          <w:i w:val="false"/>
          <w:color w:val="000000"/>
          <w:sz w:val="28"/>
        </w:rPr>
        <w:t>
      53. "Урсодезоксихол қышқылы", Кистозды фиброз (Муковисцидоз) ауруы бар азаматтарға арналған капсула;</w:t>
      </w:r>
    </w:p>
    <w:bookmarkEnd w:id="57"/>
    <w:bookmarkStart w:name="z60" w:id="58"/>
    <w:p>
      <w:pPr>
        <w:spacing w:after="0"/>
        <w:ind w:left="0"/>
        <w:jc w:val="both"/>
      </w:pPr>
      <w:r>
        <w:rPr>
          <w:rFonts w:ascii="Times New Roman"/>
          <w:b w:val="false"/>
          <w:i w:val="false"/>
          <w:color w:val="000000"/>
          <w:sz w:val="28"/>
        </w:rPr>
        <w:t>
      54. "Ацетилцистеин", трахеостомиялық түтігі және көмей Стенозы бар азаматтарға арналған ұнтағы, ерітінді дайындауға арналған ішке;</w:t>
      </w:r>
    </w:p>
    <w:bookmarkEnd w:id="58"/>
    <w:bookmarkStart w:name="z61" w:id="59"/>
    <w:p>
      <w:pPr>
        <w:spacing w:after="0"/>
        <w:ind w:left="0"/>
        <w:jc w:val="both"/>
      </w:pPr>
      <w:r>
        <w:rPr>
          <w:rFonts w:ascii="Times New Roman"/>
          <w:b w:val="false"/>
          <w:i w:val="false"/>
          <w:color w:val="000000"/>
          <w:sz w:val="28"/>
        </w:rPr>
        <w:t>
      55. "Ритуксимаб", "Девик Оптикомиелиті" ауруы бар азаматтарға инфузия арналған ерітінді дайындауға арналған концентрат;</w:t>
      </w:r>
    </w:p>
    <w:bookmarkEnd w:id="59"/>
    <w:bookmarkStart w:name="z62" w:id="60"/>
    <w:p>
      <w:pPr>
        <w:spacing w:after="0"/>
        <w:ind w:left="0"/>
        <w:jc w:val="both"/>
      </w:pPr>
      <w:r>
        <w:rPr>
          <w:rFonts w:ascii="Times New Roman"/>
          <w:b w:val="false"/>
          <w:i w:val="false"/>
          <w:color w:val="000000"/>
          <w:sz w:val="28"/>
        </w:rPr>
        <w:t>
      56. "Анакинра", "Ювенильдік идиопатиялық артрит" ауруы бар азаматтарға тері астына енгізуге арналған ерітінді;</w:t>
      </w:r>
    </w:p>
    <w:bookmarkEnd w:id="60"/>
    <w:bookmarkStart w:name="z63" w:id="61"/>
    <w:p>
      <w:pPr>
        <w:spacing w:after="0"/>
        <w:ind w:left="0"/>
        <w:jc w:val="both"/>
      </w:pPr>
      <w:r>
        <w:rPr>
          <w:rFonts w:ascii="Times New Roman"/>
          <w:b w:val="false"/>
          <w:i w:val="false"/>
          <w:color w:val="000000"/>
          <w:sz w:val="28"/>
        </w:rPr>
        <w:t>
      57. "Даратумумаб", "Көптеген миелома" ауруы бар азаматтарға тері астына енгізуге арналған ерітінді;</w:t>
      </w:r>
    </w:p>
    <w:bookmarkEnd w:id="61"/>
    <w:bookmarkStart w:name="z64" w:id="62"/>
    <w:p>
      <w:pPr>
        <w:spacing w:after="0"/>
        <w:ind w:left="0"/>
        <w:jc w:val="both"/>
      </w:pPr>
      <w:r>
        <w:rPr>
          <w:rFonts w:ascii="Times New Roman"/>
          <w:b w:val="false"/>
          <w:i w:val="false"/>
          <w:color w:val="000000"/>
          <w:sz w:val="28"/>
        </w:rPr>
        <w:t>
      58. "Ленватиниб", "Қатерлі ісіктер" ауруы бар азаматтарға арналған капсула;</w:t>
      </w:r>
    </w:p>
    <w:bookmarkEnd w:id="62"/>
    <w:bookmarkStart w:name="z65" w:id="63"/>
    <w:p>
      <w:pPr>
        <w:spacing w:after="0"/>
        <w:ind w:left="0"/>
        <w:jc w:val="both"/>
      </w:pPr>
      <w:r>
        <w:rPr>
          <w:rFonts w:ascii="Times New Roman"/>
          <w:b w:val="false"/>
          <w:i w:val="false"/>
          <w:color w:val="000000"/>
          <w:sz w:val="28"/>
        </w:rPr>
        <w:t>
      59. "Тофацитиниб" таблеткада, суспензия түрінде, "Ювенильді идиопатиялық артрит", "Жасөспірімдер полиартриті" аурулары бар азаматтарға;</w:t>
      </w:r>
    </w:p>
    <w:bookmarkEnd w:id="63"/>
    <w:bookmarkStart w:name="z66" w:id="64"/>
    <w:p>
      <w:pPr>
        <w:spacing w:after="0"/>
        <w:ind w:left="0"/>
        <w:jc w:val="both"/>
      </w:pPr>
      <w:r>
        <w:rPr>
          <w:rFonts w:ascii="Times New Roman"/>
          <w:b w:val="false"/>
          <w:i w:val="false"/>
          <w:color w:val="000000"/>
          <w:sz w:val="28"/>
        </w:rPr>
        <w:t>
      60. "Ланаделумаб" "Тұқым қуалайтын ангионевроздық синдром" ауруы бар азаматтарға тері астына енгізуге арналған ерітінді;</w:t>
      </w:r>
    </w:p>
    <w:bookmarkEnd w:id="64"/>
    <w:bookmarkStart w:name="z67" w:id="65"/>
    <w:p>
      <w:pPr>
        <w:spacing w:after="0"/>
        <w:ind w:left="0"/>
        <w:jc w:val="both"/>
      </w:pPr>
      <w:r>
        <w:rPr>
          <w:rFonts w:ascii="Times New Roman"/>
          <w:b w:val="false"/>
          <w:i w:val="false"/>
          <w:color w:val="000000"/>
          <w:sz w:val="28"/>
        </w:rPr>
        <w:t>
      61. "Сипонимод" үлбірлі қабықпен қапталған таблеткада, "Жайылған склероз" ауруы бар азаматтарға;</w:t>
      </w:r>
    </w:p>
    <w:bookmarkEnd w:id="65"/>
    <w:bookmarkStart w:name="z68" w:id="66"/>
    <w:p>
      <w:pPr>
        <w:spacing w:after="0"/>
        <w:ind w:left="0"/>
        <w:jc w:val="both"/>
      </w:pPr>
      <w:r>
        <w:rPr>
          <w:rFonts w:ascii="Times New Roman"/>
          <w:b w:val="false"/>
          <w:i w:val="false"/>
          <w:color w:val="000000"/>
          <w:sz w:val="28"/>
        </w:rPr>
        <w:t>
      62. "Кладрибин" таблеткада, "Жайылған склероз" ауруы бар азаматтарға;</w:t>
      </w:r>
    </w:p>
    <w:bookmarkEnd w:id="66"/>
    <w:bookmarkStart w:name="z69" w:id="67"/>
    <w:p>
      <w:pPr>
        <w:spacing w:after="0"/>
        <w:ind w:left="0"/>
        <w:jc w:val="both"/>
      </w:pPr>
      <w:r>
        <w:rPr>
          <w:rFonts w:ascii="Times New Roman"/>
          <w:b w:val="false"/>
          <w:i w:val="false"/>
          <w:color w:val="000000"/>
          <w:sz w:val="28"/>
        </w:rPr>
        <w:t>
      63. "Офатумумаб", тері астына енгізуге арналған ерітінді, "Жайылған склероз" ауруы бар азаматтарға;</w:t>
      </w:r>
    </w:p>
    <w:bookmarkEnd w:id="67"/>
    <w:bookmarkStart w:name="z70" w:id="68"/>
    <w:p>
      <w:pPr>
        <w:spacing w:after="0"/>
        <w:ind w:left="0"/>
        <w:jc w:val="both"/>
      </w:pPr>
      <w:r>
        <w:rPr>
          <w:rFonts w:ascii="Times New Roman"/>
          <w:b w:val="false"/>
          <w:i w:val="false"/>
          <w:color w:val="000000"/>
          <w:sz w:val="28"/>
        </w:rPr>
        <w:t>
      64. "Дорназа альфа" (Пульмозим), ингаляцияға арналған ерітінді, "Муковисцидоз" ауруы бар азаматтарға. Жеке көтералмаушылық жағдайында.</w:t>
      </w:r>
    </w:p>
    <w:bookmarkEnd w:id="68"/>
    <w:bookmarkStart w:name="z71" w:id="69"/>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арнайы емдік өнімдер</w:t>
      </w:r>
    </w:p>
    <w:bookmarkEnd w:id="69"/>
    <w:bookmarkStart w:name="z72" w:id="70"/>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bookmarkEnd w:id="70"/>
    <w:bookmarkStart w:name="z73" w:id="71"/>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арналған арнайы тағам;</w:t>
      </w:r>
    </w:p>
    <w:bookmarkEnd w:id="71"/>
    <w:bookmarkStart w:name="z74" w:id="72"/>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арналған су;</w:t>
      </w:r>
    </w:p>
    <w:bookmarkEnd w:id="72"/>
    <w:bookmarkStart w:name="z75" w:id="73"/>
    <w:p>
      <w:pPr>
        <w:spacing w:after="0"/>
        <w:ind w:left="0"/>
        <w:jc w:val="both"/>
      </w:pPr>
      <w:r>
        <w:rPr>
          <w:rFonts w:ascii="Times New Roman"/>
          <w:b w:val="false"/>
          <w:i w:val="false"/>
          <w:color w:val="000000"/>
          <w:sz w:val="28"/>
        </w:rPr>
        <w:t>
      4. "Глютенсіз ұн", Целиакия ауруы бар азаматтарға;</w:t>
      </w:r>
    </w:p>
    <w:bookmarkEnd w:id="73"/>
    <w:bookmarkStart w:name="z76" w:id="74"/>
    <w:p>
      <w:pPr>
        <w:spacing w:after="0"/>
        <w:ind w:left="0"/>
        <w:jc w:val="both"/>
      </w:pPr>
      <w:r>
        <w:rPr>
          <w:rFonts w:ascii="Times New Roman"/>
          <w:b w:val="false"/>
          <w:i w:val="false"/>
          <w:color w:val="000000"/>
          <w:sz w:val="28"/>
        </w:rPr>
        <w:t>
      5. "Глютенсіз қоспа", Целиакия ауруы бар азаматтарға;</w:t>
      </w:r>
    </w:p>
    <w:bookmarkEnd w:id="74"/>
    <w:bookmarkStart w:name="z77" w:id="75"/>
    <w:p>
      <w:pPr>
        <w:spacing w:after="0"/>
        <w:ind w:left="0"/>
        <w:jc w:val="both"/>
      </w:pPr>
      <w:r>
        <w:rPr>
          <w:rFonts w:ascii="Times New Roman"/>
          <w:b w:val="false"/>
          <w:i w:val="false"/>
          <w:color w:val="000000"/>
          <w:sz w:val="28"/>
        </w:rPr>
        <w:t>
      6. "Глютенсіз вафли", Целиакия ауруы бар азаматтарға;</w:t>
      </w:r>
    </w:p>
    <w:bookmarkEnd w:id="75"/>
    <w:bookmarkStart w:name="z78" w:id="76"/>
    <w:p>
      <w:pPr>
        <w:spacing w:after="0"/>
        <w:ind w:left="0"/>
        <w:jc w:val="both"/>
      </w:pPr>
      <w:r>
        <w:rPr>
          <w:rFonts w:ascii="Times New Roman"/>
          <w:b w:val="false"/>
          <w:i w:val="false"/>
          <w:color w:val="000000"/>
          <w:sz w:val="28"/>
        </w:rPr>
        <w:t>
      7. "Глютенсіз печенье", Целиакия ауруы бар азаматтарға;</w:t>
      </w:r>
    </w:p>
    <w:bookmarkEnd w:id="76"/>
    <w:bookmarkStart w:name="z79" w:id="77"/>
    <w:p>
      <w:pPr>
        <w:spacing w:after="0"/>
        <w:ind w:left="0"/>
        <w:jc w:val="both"/>
      </w:pPr>
      <w:r>
        <w:rPr>
          <w:rFonts w:ascii="Times New Roman"/>
          <w:b w:val="false"/>
          <w:i w:val="false"/>
          <w:color w:val="000000"/>
          <w:sz w:val="28"/>
        </w:rPr>
        <w:t>
      8. "Глютенсіз макарондар", Целиакия ауруы бар азаматтарға;</w:t>
      </w:r>
    </w:p>
    <w:bookmarkEnd w:id="77"/>
    <w:bookmarkStart w:name="z80" w:id="78"/>
    <w:p>
      <w:pPr>
        <w:spacing w:after="0"/>
        <w:ind w:left="0"/>
        <w:jc w:val="both"/>
      </w:pPr>
      <w:r>
        <w:rPr>
          <w:rFonts w:ascii="Times New Roman"/>
          <w:b w:val="false"/>
          <w:i w:val="false"/>
          <w:color w:val="000000"/>
          <w:sz w:val="28"/>
        </w:rPr>
        <w:t>
      9. "Глютенсіз кекстер", Целиакия ауруы бар азаматтарға;</w:t>
      </w:r>
    </w:p>
    <w:bookmarkEnd w:id="78"/>
    <w:bookmarkStart w:name="z81" w:id="79"/>
    <w:p>
      <w:pPr>
        <w:spacing w:after="0"/>
        <w:ind w:left="0"/>
        <w:jc w:val="both"/>
      </w:pPr>
      <w:r>
        <w:rPr>
          <w:rFonts w:ascii="Times New Roman"/>
          <w:b w:val="false"/>
          <w:i w:val="false"/>
          <w:color w:val="000000"/>
          <w:sz w:val="28"/>
        </w:rPr>
        <w:t>
      10. "Модулен", Целиакия ауруы бар азаматтарға;</w:t>
      </w:r>
    </w:p>
    <w:bookmarkEnd w:id="79"/>
    <w:bookmarkStart w:name="z82" w:id="80"/>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bookmarkEnd w:id="80"/>
    <w:bookmarkStart w:name="z83" w:id="81"/>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bookmarkEnd w:id="81"/>
    <w:bookmarkStart w:name="z84" w:id="82"/>
    <w:p>
      <w:pPr>
        <w:spacing w:after="0"/>
        <w:ind w:left="0"/>
        <w:jc w:val="both"/>
      </w:pPr>
      <w:r>
        <w:rPr>
          <w:rFonts w:ascii="Times New Roman"/>
          <w:b w:val="false"/>
          <w:i w:val="false"/>
          <w:color w:val="000000"/>
          <w:sz w:val="28"/>
        </w:rPr>
        <w:t>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w:t>
      </w:r>
    </w:p>
    <w:bookmarkEnd w:id="82"/>
    <w:bookmarkStart w:name="z85" w:id="83"/>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bookmarkEnd w:id="83"/>
    <w:bookmarkStart w:name="z86" w:id="84"/>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bookmarkEnd w:id="84"/>
    <w:bookmarkStart w:name="z87" w:id="85"/>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bookmarkEnd w:id="85"/>
    <w:bookmarkStart w:name="z88" w:id="86"/>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bookmarkEnd w:id="86"/>
    <w:bookmarkStart w:name="z89" w:id="87"/>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bookmarkEnd w:id="87"/>
    <w:bookmarkStart w:name="z90" w:id="88"/>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bookmarkEnd w:id="88"/>
    <w:bookmarkStart w:name="z91" w:id="89"/>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энтеральды тамақтану" зондпен қоректенетін 18 жасқа дейінгі балаларға арналған;</w:t>
      </w:r>
    </w:p>
    <w:bookmarkEnd w:id="89"/>
    <w:bookmarkStart w:name="z92" w:id="90"/>
    <w:p>
      <w:pPr>
        <w:spacing w:after="0"/>
        <w:ind w:left="0"/>
        <w:jc w:val="both"/>
      </w:pPr>
      <w:r>
        <w:rPr>
          <w:rFonts w:ascii="Times New Roman"/>
          <w:b w:val="false"/>
          <w:i w:val="false"/>
          <w:color w:val="000000"/>
          <w:sz w:val="28"/>
        </w:rPr>
        <w:t>
      21. "Стерофундин", инфузияға арналған ерітінді, Қысқа ішек синдромы ауруы бар азаматтарға;</w:t>
      </w:r>
    </w:p>
    <w:bookmarkEnd w:id="90"/>
    <w:bookmarkStart w:name="z93" w:id="91"/>
    <w:p>
      <w:pPr>
        <w:spacing w:after="0"/>
        <w:ind w:left="0"/>
        <w:jc w:val="both"/>
      </w:pPr>
      <w:r>
        <w:rPr>
          <w:rFonts w:ascii="Times New Roman"/>
          <w:b w:val="false"/>
          <w:i w:val="false"/>
          <w:color w:val="000000"/>
          <w:sz w:val="28"/>
        </w:rPr>
        <w:t>
      22. "Модулен", құмыра, мамандандырылған емдік тамақтану, Крон ауруы бар азаматтарға.</w:t>
      </w:r>
    </w:p>
    <w:bookmarkEnd w:id="91"/>
    <w:bookmarkStart w:name="z94" w:id="92"/>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бұйымдар </w:t>
      </w:r>
    </w:p>
    <w:bookmarkEnd w:id="92"/>
    <w:bookmarkStart w:name="z95" w:id="93"/>
    <w:p>
      <w:pPr>
        <w:spacing w:after="0"/>
        <w:ind w:left="0"/>
        <w:jc w:val="both"/>
      </w:pPr>
      <w:r>
        <w:rPr>
          <w:rFonts w:ascii="Times New Roman"/>
          <w:b w:val="false"/>
          <w:i w:val="false"/>
          <w:color w:val="000000"/>
          <w:sz w:val="28"/>
        </w:rPr>
        <w:t>
      1. "ATRAUMAN AG", Туа біткен буллезді эпидермолиз ауруы бар азаматтарға арналған күміспен зарарсыздандырылған жақпамайлы таңғыш медициналық бұйымы;</w:t>
      </w:r>
    </w:p>
    <w:bookmarkEnd w:id="93"/>
    <w:bookmarkStart w:name="z96" w:id="94"/>
    <w:p>
      <w:pPr>
        <w:spacing w:after="0"/>
        <w:ind w:left="0"/>
        <w:jc w:val="both"/>
      </w:pPr>
      <w:r>
        <w:rPr>
          <w:rFonts w:ascii="Times New Roman"/>
          <w:b w:val="false"/>
          <w:i w:val="false"/>
          <w:color w:val="000000"/>
          <w:sz w:val="28"/>
        </w:rPr>
        <w:t>
      2. "MEDICOMP Steril", Туа біткен буллезді эпидермолиз ауруы бар азаматтарға арналған зарарсыздандырылған салфеткалар медициналық бұйымы;</w:t>
      </w:r>
    </w:p>
    <w:bookmarkEnd w:id="94"/>
    <w:bookmarkStart w:name="z97" w:id="95"/>
    <w:p>
      <w:pPr>
        <w:spacing w:after="0"/>
        <w:ind w:left="0"/>
        <w:jc w:val="both"/>
      </w:pPr>
      <w:r>
        <w:rPr>
          <w:rFonts w:ascii="Times New Roman"/>
          <w:b w:val="false"/>
          <w:i w:val="false"/>
          <w:color w:val="000000"/>
          <w:sz w:val="28"/>
        </w:rPr>
        <w:t>
      3. "PEHA-CREPP", Туа біткен буллезді эпидермолиз ауруы бар азаматтарға арналған орамасыз эластик бекіткіш жаратаңғыш медициналық бұйымы;</w:t>
      </w:r>
    </w:p>
    <w:bookmarkEnd w:id="95"/>
    <w:bookmarkStart w:name="z98" w:id="96"/>
    <w:p>
      <w:pPr>
        <w:spacing w:after="0"/>
        <w:ind w:left="0"/>
        <w:jc w:val="both"/>
      </w:pPr>
      <w:r>
        <w:rPr>
          <w:rFonts w:ascii="Times New Roman"/>
          <w:b w:val="false"/>
          <w:i w:val="false"/>
          <w:color w:val="000000"/>
          <w:sz w:val="28"/>
        </w:rPr>
        <w:t>
      4. "Peha-haftLfee", Туа біткен буллезді эпидермолиз ауруы бар азаматтарға арналған бекіткіш жаратаңғыш медициналық бұйымы;</w:t>
      </w:r>
    </w:p>
    <w:bookmarkEnd w:id="96"/>
    <w:bookmarkStart w:name="z99" w:id="97"/>
    <w:p>
      <w:pPr>
        <w:spacing w:after="0"/>
        <w:ind w:left="0"/>
        <w:jc w:val="both"/>
      </w:pPr>
      <w:r>
        <w:rPr>
          <w:rFonts w:ascii="Times New Roman"/>
          <w:b w:val="false"/>
          <w:i w:val="false"/>
          <w:color w:val="000000"/>
          <w:sz w:val="28"/>
        </w:rPr>
        <w:t>
      5. "STULPA Fix", Туа біткен буллезді эпидермолиз ауруы бар азаматтарға арналған торкөзді түтікті жаратаңғыш медициналық бұйымы;</w:t>
      </w:r>
    </w:p>
    <w:bookmarkEnd w:id="97"/>
    <w:bookmarkStart w:name="z100" w:id="98"/>
    <w:p>
      <w:pPr>
        <w:spacing w:after="0"/>
        <w:ind w:left="0"/>
        <w:jc w:val="both"/>
      </w:pPr>
      <w:r>
        <w:rPr>
          <w:rFonts w:ascii="Times New Roman"/>
          <w:b w:val="false"/>
          <w:i w:val="false"/>
          <w:color w:val="000000"/>
          <w:sz w:val="28"/>
        </w:rPr>
        <w:t>
      6. "ROLTA-SOFT", Туа біткен буллезді эпидермолиз ауруы бар азаматтарға арналған зарарсыздандырылмаған жұмсақ мақталы жаратаңғыш медициналық бұйымы;</w:t>
      </w:r>
    </w:p>
    <w:bookmarkEnd w:id="98"/>
    <w:bookmarkStart w:name="z101" w:id="99"/>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арналған арналған пластыр медициналық бұйымы;</w:t>
      </w:r>
    </w:p>
    <w:bookmarkEnd w:id="99"/>
    <w:bookmarkStart w:name="z102" w:id="100"/>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арналған жұмсақ силиконнан жасалған сіңіргіш таңғыш медициналық бұйымы;</w:t>
      </w:r>
    </w:p>
    <w:bookmarkEnd w:id="100"/>
    <w:bookmarkStart w:name="z103" w:id="101"/>
    <w:p>
      <w:pPr>
        <w:spacing w:after="0"/>
        <w:ind w:left="0"/>
        <w:jc w:val="both"/>
      </w:pPr>
      <w:r>
        <w:rPr>
          <w:rFonts w:ascii="Times New Roman"/>
          <w:b w:val="false"/>
          <w:i w:val="false"/>
          <w:color w:val="000000"/>
          <w:sz w:val="28"/>
        </w:rPr>
        <w:t>
      9. "Mepitac", Туа біткен буллезді эпидермолиз ауруы бар азаматтарға арналған силикон жабындысымен пластыр медициналық бұйымы;</w:t>
      </w:r>
    </w:p>
    <w:bookmarkEnd w:id="101"/>
    <w:bookmarkStart w:name="z104" w:id="102"/>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арналған зарарсыздандырылған таңғыш медициналық бұйымы;</w:t>
      </w:r>
    </w:p>
    <w:bookmarkEnd w:id="102"/>
    <w:bookmarkStart w:name="z105" w:id="103"/>
    <w:p>
      <w:pPr>
        <w:spacing w:after="0"/>
        <w:ind w:left="0"/>
        <w:jc w:val="both"/>
      </w:pPr>
      <w:r>
        <w:rPr>
          <w:rFonts w:ascii="Times New Roman"/>
          <w:b w:val="false"/>
          <w:i w:val="false"/>
          <w:color w:val="000000"/>
          <w:sz w:val="28"/>
        </w:rPr>
        <w:t>
      11. "GRASSOLIND", Туа біткен буллезді эпидермолиз ауруы бар азаматтарға арналған ға зарарсыздандырылған жақпамайлы таңғыш медициналық бұйымы;</w:t>
      </w:r>
    </w:p>
    <w:bookmarkEnd w:id="103"/>
    <w:bookmarkStart w:name="z106" w:id="104"/>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арналған катетер медициналық бұйымы;</w:t>
      </w:r>
    </w:p>
    <w:bookmarkEnd w:id="104"/>
    <w:bookmarkStart w:name="z107" w:id="105"/>
    <w:p>
      <w:pPr>
        <w:spacing w:after="0"/>
        <w:ind w:left="0"/>
        <w:jc w:val="both"/>
      </w:pPr>
      <w:r>
        <w:rPr>
          <w:rFonts w:ascii="Times New Roman"/>
          <w:b w:val="false"/>
          <w:i w:val="false"/>
          <w:color w:val="000000"/>
          <w:sz w:val="28"/>
        </w:rPr>
        <w:t>
      13. "Жылуылғалалмастырғыш", Көмей стенозы (тарылуы) ауруы бар азаматтарға арналған медициналық бұйым;</w:t>
      </w:r>
    </w:p>
    <w:bookmarkEnd w:id="105"/>
    <w:bookmarkStart w:name="z108" w:id="106"/>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арналған медициналық бұйым;</w:t>
      </w:r>
    </w:p>
    <w:bookmarkEnd w:id="106"/>
    <w:bookmarkStart w:name="z109" w:id="107"/>
    <w:p>
      <w:pPr>
        <w:spacing w:after="0"/>
        <w:ind w:left="0"/>
        <w:jc w:val="both"/>
      </w:pPr>
      <w:r>
        <w:rPr>
          <w:rFonts w:ascii="Times New Roman"/>
          <w:b w:val="false"/>
          <w:i w:val="false"/>
          <w:color w:val="000000"/>
          <w:sz w:val="28"/>
        </w:rPr>
        <w:t>
      15. "Мәрлі тампондары", Көмей стенозы (тарылуы) ауруы бар азаматтарға арналған медициналық бұйым;</w:t>
      </w:r>
    </w:p>
    <w:bookmarkEnd w:id="107"/>
    <w:bookmarkStart w:name="z110" w:id="108"/>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арналған медициналық бұйым;</w:t>
      </w:r>
    </w:p>
    <w:bookmarkEnd w:id="108"/>
    <w:bookmarkStart w:name="z111" w:id="109"/>
    <w:p>
      <w:pPr>
        <w:spacing w:after="0"/>
        <w:ind w:left="0"/>
        <w:jc w:val="both"/>
      </w:pPr>
      <w:r>
        <w:rPr>
          <w:rFonts w:ascii="Times New Roman"/>
          <w:b w:val="false"/>
          <w:i w:val="false"/>
          <w:color w:val="000000"/>
          <w:sz w:val="28"/>
        </w:rPr>
        <w:t>
      17. "Шприцтер", Көмей стенозы (тарылуы) ауруы бар азаматтарға арналған медициналық бұйым;</w:t>
      </w:r>
    </w:p>
    <w:bookmarkEnd w:id="109"/>
    <w:bookmarkStart w:name="z112" w:id="110"/>
    <w:p>
      <w:pPr>
        <w:spacing w:after="0"/>
        <w:ind w:left="0"/>
        <w:jc w:val="both"/>
      </w:pPr>
      <w:r>
        <w:rPr>
          <w:rFonts w:ascii="Times New Roman"/>
          <w:b w:val="false"/>
          <w:i w:val="false"/>
          <w:color w:val="000000"/>
          <w:sz w:val="28"/>
        </w:rPr>
        <w:t>
      18. "ldH (bY'3140HHaEklHM) Infusomat Space ИпеТуре IV — Standart REF", Қысқа ішек синдромы ауруы бар азаматтарға арналған медициналық бұйым;</w:t>
      </w:r>
    </w:p>
    <w:bookmarkEnd w:id="110"/>
    <w:bookmarkStart w:name="z113" w:id="111"/>
    <w:p>
      <w:pPr>
        <w:spacing w:after="0"/>
        <w:ind w:left="0"/>
        <w:jc w:val="both"/>
      </w:pPr>
      <w:r>
        <w:rPr>
          <w:rFonts w:ascii="Times New Roman"/>
          <w:b w:val="false"/>
          <w:i w:val="false"/>
          <w:color w:val="000000"/>
          <w:sz w:val="28"/>
        </w:rPr>
        <w:t>
      19. Intrafix Safe Set Luer Lock. 230 cм REF 4063003 (Б.Браун), Қысқа ішек синдромы ауруы бар азаматтарға арналған медициналық бұйым;</w:t>
      </w:r>
    </w:p>
    <w:bookmarkEnd w:id="111"/>
    <w:bookmarkStart w:name="z114" w:id="112"/>
    <w:p>
      <w:pPr>
        <w:spacing w:after="0"/>
        <w:ind w:left="0"/>
        <w:jc w:val="both"/>
      </w:pPr>
      <w:r>
        <w:rPr>
          <w:rFonts w:ascii="Times New Roman"/>
          <w:b w:val="false"/>
          <w:i w:val="false"/>
          <w:color w:val="000000"/>
          <w:sz w:val="28"/>
        </w:rPr>
        <w:t>
      20. Intrafix Safe Set Luer Lock "Дискофикс С" 180см REF 4063006 үш жақты кранымен (Б.Браун), Қысқа ішек синдромы ауруы бар азаматтарға арналған медициналық бұйым;</w:t>
      </w:r>
    </w:p>
    <w:bookmarkEnd w:id="112"/>
    <w:bookmarkStart w:name="z115" w:id="113"/>
    <w:p>
      <w:pPr>
        <w:spacing w:after="0"/>
        <w:ind w:left="0"/>
        <w:jc w:val="both"/>
      </w:pPr>
      <w:r>
        <w:rPr>
          <w:rFonts w:ascii="Times New Roman"/>
          <w:b w:val="false"/>
          <w:i w:val="false"/>
          <w:color w:val="000000"/>
          <w:sz w:val="28"/>
        </w:rPr>
        <w:t>
      21. 360º 16494 үш жақты кран, Қысқа ішек синдромы ауруы бар азаматтарға арналған медициналық бұйым;</w:t>
      </w:r>
    </w:p>
    <w:bookmarkEnd w:id="113"/>
    <w:bookmarkStart w:name="z116" w:id="114"/>
    <w:p>
      <w:pPr>
        <w:spacing w:after="0"/>
        <w:ind w:left="0"/>
        <w:jc w:val="both"/>
      </w:pPr>
      <w:r>
        <w:rPr>
          <w:rFonts w:ascii="Times New Roman"/>
          <w:b w:val="false"/>
          <w:i w:val="false"/>
          <w:color w:val="000000"/>
          <w:sz w:val="28"/>
        </w:rPr>
        <w:t>
      22. "Интрапур Липид Неонат" инфузиялық фильтрі, Қысқа ішек синдромы ауруы бар азаматтарға арналған медициналық бұйым;</w:t>
      </w:r>
    </w:p>
    <w:bookmarkEnd w:id="114"/>
    <w:bookmarkStart w:name="z117" w:id="115"/>
    <w:p>
      <w:pPr>
        <w:spacing w:after="0"/>
        <w:ind w:left="0"/>
        <w:jc w:val="both"/>
      </w:pPr>
      <w:r>
        <w:rPr>
          <w:rFonts w:ascii="Times New Roman"/>
          <w:b w:val="false"/>
          <w:i w:val="false"/>
          <w:color w:val="000000"/>
          <w:sz w:val="28"/>
        </w:rPr>
        <w:t>
      23. "0riginal Perfusor-LeitungLuer Lock ұзартқышы", Қысқа ішек синдромы ауруы бар азаматтарға арналған медициналық бұйым;</w:t>
      </w:r>
    </w:p>
    <w:bookmarkEnd w:id="115"/>
    <w:bookmarkStart w:name="z118" w:id="116"/>
    <w:p>
      <w:pPr>
        <w:spacing w:after="0"/>
        <w:ind w:left="0"/>
        <w:jc w:val="both"/>
      </w:pPr>
      <w:r>
        <w:rPr>
          <w:rFonts w:ascii="Times New Roman"/>
          <w:b w:val="false"/>
          <w:i w:val="false"/>
          <w:color w:val="000000"/>
          <w:sz w:val="28"/>
        </w:rPr>
        <w:t>
      24. "Инстоплер - инъекциялық мембранасы бар қақпақша", Қысқа ішек синдромы ауруы бар азаматтарға арналған медициналық бұйым;</w:t>
      </w:r>
    </w:p>
    <w:bookmarkEnd w:id="116"/>
    <w:bookmarkStart w:name="z119" w:id="117"/>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арналған медициналық бұйым;</w:t>
      </w:r>
    </w:p>
    <w:bookmarkEnd w:id="117"/>
    <w:bookmarkStart w:name="z120" w:id="118"/>
    <w:p>
      <w:pPr>
        <w:spacing w:after="0"/>
        <w:ind w:left="0"/>
        <w:jc w:val="both"/>
      </w:pPr>
      <w:r>
        <w:rPr>
          <w:rFonts w:ascii="Times New Roman"/>
          <w:b w:val="false"/>
          <w:i w:val="false"/>
          <w:color w:val="000000"/>
          <w:sz w:val="28"/>
        </w:rPr>
        <w:t>
      26. "Шприцтер 1 мл", Қысқа ішек синдромы ауруы бар азаматтарға арналған медициналық бұйым;</w:t>
      </w:r>
    </w:p>
    <w:bookmarkEnd w:id="118"/>
    <w:bookmarkStart w:name="z121" w:id="119"/>
    <w:p>
      <w:pPr>
        <w:spacing w:after="0"/>
        <w:ind w:left="0"/>
        <w:jc w:val="both"/>
      </w:pPr>
      <w:r>
        <w:rPr>
          <w:rFonts w:ascii="Times New Roman"/>
          <w:b w:val="false"/>
          <w:i w:val="false"/>
          <w:color w:val="000000"/>
          <w:sz w:val="28"/>
        </w:rPr>
        <w:t>
      27. "Шприцтер 3 мл", Қысқа ішек синдромы ауруы бар азаматтарға арналған медициналық бұйым;</w:t>
      </w:r>
    </w:p>
    <w:bookmarkEnd w:id="119"/>
    <w:bookmarkStart w:name="z122" w:id="120"/>
    <w:p>
      <w:pPr>
        <w:spacing w:after="0"/>
        <w:ind w:left="0"/>
        <w:jc w:val="both"/>
      </w:pPr>
      <w:r>
        <w:rPr>
          <w:rFonts w:ascii="Times New Roman"/>
          <w:b w:val="false"/>
          <w:i w:val="false"/>
          <w:color w:val="000000"/>
          <w:sz w:val="28"/>
        </w:rPr>
        <w:t>
      28. "Шприцтер 10 мл", Қысқа ішек синдромы ауруы бар азаматтарға арналған медициналық бұйым;</w:t>
      </w:r>
    </w:p>
    <w:bookmarkEnd w:id="120"/>
    <w:bookmarkStart w:name="z123" w:id="121"/>
    <w:p>
      <w:pPr>
        <w:spacing w:after="0"/>
        <w:ind w:left="0"/>
        <w:jc w:val="both"/>
      </w:pPr>
      <w:r>
        <w:rPr>
          <w:rFonts w:ascii="Times New Roman"/>
          <w:b w:val="false"/>
          <w:i w:val="false"/>
          <w:color w:val="000000"/>
          <w:sz w:val="28"/>
        </w:rPr>
        <w:t>
      29. "Шприцтер 20 мл", Қысқа ішек синдромы ауруы бар азаматтарға арналған медициналық бұйым;</w:t>
      </w:r>
    </w:p>
    <w:bookmarkEnd w:id="121"/>
    <w:bookmarkStart w:name="z124" w:id="122"/>
    <w:p>
      <w:pPr>
        <w:spacing w:after="0"/>
        <w:ind w:left="0"/>
        <w:jc w:val="both"/>
      </w:pPr>
      <w:r>
        <w:rPr>
          <w:rFonts w:ascii="Times New Roman"/>
          <w:b w:val="false"/>
          <w:i w:val="false"/>
          <w:color w:val="000000"/>
          <w:sz w:val="28"/>
        </w:rPr>
        <w:t>
      30. "Шприцтер 50 мл", Қысқа ішек синдромы ауруы бар азаматтарға арналған медициналық бұйым;</w:t>
      </w:r>
    </w:p>
    <w:bookmarkEnd w:id="122"/>
    <w:bookmarkStart w:name="z125" w:id="123"/>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арналған медициналық бұйым;</w:t>
      </w:r>
    </w:p>
    <w:bookmarkEnd w:id="123"/>
    <w:bookmarkStart w:name="z126" w:id="124"/>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арналған медициналық бұйым;</w:t>
      </w:r>
    </w:p>
    <w:bookmarkEnd w:id="124"/>
    <w:bookmarkStart w:name="z127" w:id="125"/>
    <w:p>
      <w:pPr>
        <w:spacing w:after="0"/>
        <w:ind w:left="0"/>
        <w:jc w:val="both"/>
      </w:pPr>
      <w:r>
        <w:rPr>
          <w:rFonts w:ascii="Times New Roman"/>
          <w:b w:val="false"/>
          <w:i w:val="false"/>
          <w:color w:val="000000"/>
          <w:sz w:val="28"/>
        </w:rPr>
        <w:t>
      33. "Орталық катетерге арналған қабыршақты ашық таңғыш", Қысқа ішек синдромы ауруы бар азаматтарға арналған медициналық бұйым;</w:t>
      </w:r>
    </w:p>
    <w:bookmarkEnd w:id="125"/>
    <w:bookmarkStart w:name="z128" w:id="126"/>
    <w:p>
      <w:pPr>
        <w:spacing w:after="0"/>
        <w:ind w:left="0"/>
        <w:jc w:val="both"/>
      </w:pPr>
      <w:r>
        <w:rPr>
          <w:rFonts w:ascii="Times New Roman"/>
          <w:b w:val="false"/>
          <w:i w:val="false"/>
          <w:color w:val="000000"/>
          <w:sz w:val="28"/>
        </w:rPr>
        <w:t>
      34. "Гипоаллергендік бекіткіш пластыр", Қысқа ішек синдромы ауруы бар азаматтарға арналған медициналық бұйым;</w:t>
      </w:r>
    </w:p>
    <w:bookmarkEnd w:id="126"/>
    <w:bookmarkStart w:name="z129" w:id="127"/>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арналған медициналық бұйым;</w:t>
      </w:r>
    </w:p>
    <w:bookmarkEnd w:id="127"/>
    <w:bookmarkStart w:name="z130" w:id="128"/>
    <w:p>
      <w:pPr>
        <w:spacing w:after="0"/>
        <w:ind w:left="0"/>
        <w:jc w:val="both"/>
      </w:pPr>
      <w:r>
        <w:rPr>
          <w:rFonts w:ascii="Times New Roman"/>
          <w:b w:val="false"/>
          <w:i w:val="false"/>
          <w:color w:val="000000"/>
          <w:sz w:val="28"/>
        </w:rPr>
        <w:t>
      36. "Катетерді бекітуге арналған зарарсыздандырылған таңғыш", Қысқа ішек синдромы ауруы бар азаматтарға арналған медициналық бұйым;</w:t>
      </w:r>
    </w:p>
    <w:bookmarkEnd w:id="128"/>
    <w:bookmarkStart w:name="z131" w:id="129"/>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арналған медициналық бұйым;</w:t>
      </w:r>
    </w:p>
    <w:bookmarkEnd w:id="129"/>
    <w:bookmarkStart w:name="z132" w:id="130"/>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bookmarkEnd w:id="130"/>
    <w:bookmarkStart w:name="z133" w:id="131"/>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арналған медициналық бұйым;</w:t>
      </w:r>
    </w:p>
    <w:bookmarkEnd w:id="131"/>
    <w:bookmarkStart w:name="z134" w:id="132"/>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арналған медициналық бұйым;</w:t>
      </w:r>
    </w:p>
    <w:bookmarkEnd w:id="132"/>
    <w:bookmarkStart w:name="z135" w:id="133"/>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арналған медициналық бұйым;</w:t>
      </w:r>
    </w:p>
    <w:bookmarkEnd w:id="133"/>
    <w:bookmarkStart w:name="z136" w:id="134"/>
    <w:p>
      <w:pPr>
        <w:spacing w:after="0"/>
        <w:ind w:left="0"/>
        <w:jc w:val="both"/>
      </w:pPr>
      <w:r>
        <w:rPr>
          <w:rFonts w:ascii="Times New Roman"/>
          <w:b w:val="false"/>
          <w:i w:val="false"/>
          <w:color w:val="000000"/>
          <w:sz w:val="28"/>
        </w:rPr>
        <w:t>
      42. "Бірреттік жаялықтар", Қысқа ішек синдромы ауруы бар азаматтарға арналған медициналық бұйым;</w:t>
      </w:r>
    </w:p>
    <w:bookmarkEnd w:id="134"/>
    <w:bookmarkStart w:name="z137" w:id="135"/>
    <w:p>
      <w:pPr>
        <w:spacing w:after="0"/>
        <w:ind w:left="0"/>
        <w:jc w:val="both"/>
      </w:pPr>
      <w:r>
        <w:rPr>
          <w:rFonts w:ascii="Times New Roman"/>
          <w:b w:val="false"/>
          <w:i w:val="false"/>
          <w:color w:val="000000"/>
          <w:sz w:val="28"/>
        </w:rPr>
        <w:t>
      43. "Хирургиялық шапкалар", Қысқа ішек синдромы ауруы бар азаматтарға арналған медициналық бұйым;</w:t>
      </w:r>
    </w:p>
    <w:bookmarkEnd w:id="135"/>
    <w:bookmarkStart w:name="z138" w:id="136"/>
    <w:p>
      <w:pPr>
        <w:spacing w:after="0"/>
        <w:ind w:left="0"/>
        <w:jc w:val="both"/>
      </w:pPr>
      <w:r>
        <w:rPr>
          <w:rFonts w:ascii="Times New Roman"/>
          <w:b w:val="false"/>
          <w:i w:val="false"/>
          <w:color w:val="000000"/>
          <w:sz w:val="28"/>
        </w:rPr>
        <w:t>
      44. "№ 12 Фолея катеторы", Қысқа ішек синдромы ауруы бар азаматтарға арналған медициналық бұйым;</w:t>
      </w:r>
    </w:p>
    <w:bookmarkEnd w:id="136"/>
    <w:bookmarkStart w:name="z139" w:id="137"/>
    <w:p>
      <w:pPr>
        <w:spacing w:after="0"/>
        <w:ind w:left="0"/>
        <w:jc w:val="both"/>
      </w:pPr>
      <w:r>
        <w:rPr>
          <w:rFonts w:ascii="Times New Roman"/>
          <w:b w:val="false"/>
          <w:i w:val="false"/>
          <w:color w:val="000000"/>
          <w:sz w:val="28"/>
        </w:rPr>
        <w:t>
      45. "Ректалды сүңгі", Қысқа ішек синдромы ауруы бар азаматтарға арналған медициналық бұйым;</w:t>
      </w:r>
    </w:p>
    <w:bookmarkEnd w:id="137"/>
    <w:bookmarkStart w:name="z140" w:id="138"/>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bookmarkEnd w:id="138"/>
    <w:bookmarkStart w:name="z141" w:id="139"/>
    <w:p>
      <w:pPr>
        <w:spacing w:after="0"/>
        <w:ind w:left="0"/>
        <w:jc w:val="both"/>
      </w:pPr>
      <w:r>
        <w:rPr>
          <w:rFonts w:ascii="Times New Roman"/>
          <w:b w:val="false"/>
          <w:i w:val="false"/>
          <w:color w:val="000000"/>
          <w:sz w:val="28"/>
        </w:rPr>
        <w:t>
      47. Туа біткен буллезді эпидермолиз ауруы бар азаматтарға арналған таңғыштарды бекітуге арналған серпімді, құбырлы бандаж;</w:t>
      </w:r>
    </w:p>
    <w:bookmarkEnd w:id="139"/>
    <w:bookmarkStart w:name="z142" w:id="140"/>
    <w:p>
      <w:pPr>
        <w:spacing w:after="0"/>
        <w:ind w:left="0"/>
        <w:jc w:val="both"/>
      </w:pPr>
      <w:r>
        <w:rPr>
          <w:rFonts w:ascii="Times New Roman"/>
          <w:b w:val="false"/>
          <w:i w:val="false"/>
          <w:color w:val="000000"/>
          <w:sz w:val="28"/>
        </w:rPr>
        <w:t>
      48. Трахеостомиялық түтігі бар азаматтарға арналған трахеостомиялық түтіктің астына қоюға арналған компрессор;</w:t>
      </w:r>
    </w:p>
    <w:bookmarkEnd w:id="140"/>
    <w:bookmarkStart w:name="z143" w:id="141"/>
    <w:p>
      <w:pPr>
        <w:spacing w:after="0"/>
        <w:ind w:left="0"/>
        <w:jc w:val="both"/>
      </w:pPr>
      <w:r>
        <w:rPr>
          <w:rFonts w:ascii="Times New Roman"/>
          <w:b w:val="false"/>
          <w:i w:val="false"/>
          <w:color w:val="000000"/>
          <w:sz w:val="28"/>
        </w:rPr>
        <w:t>
      49. Трахеостомиялық түтігі бар азаматтарға арналған трахеостомияға арналған таспаларды бекіту;</w:t>
      </w:r>
    </w:p>
    <w:bookmarkEnd w:id="141"/>
    <w:bookmarkStart w:name="z144" w:id="142"/>
    <w:p>
      <w:pPr>
        <w:spacing w:after="0"/>
        <w:ind w:left="0"/>
        <w:jc w:val="both"/>
      </w:pPr>
      <w:r>
        <w:rPr>
          <w:rFonts w:ascii="Times New Roman"/>
          <w:b w:val="false"/>
          <w:i w:val="false"/>
          <w:color w:val="000000"/>
          <w:sz w:val="28"/>
        </w:rPr>
        <w:t>
      50. Трахеостомиялық түтігі бар азаматтарға арналған трахеостомияға арналған компрессор;</w:t>
      </w:r>
    </w:p>
    <w:bookmarkEnd w:id="142"/>
    <w:bookmarkStart w:name="z145" w:id="143"/>
    <w:p>
      <w:pPr>
        <w:spacing w:after="0"/>
        <w:ind w:left="0"/>
        <w:jc w:val="both"/>
      </w:pPr>
      <w:r>
        <w:rPr>
          <w:rFonts w:ascii="Times New Roman"/>
          <w:b w:val="false"/>
          <w:i w:val="false"/>
          <w:color w:val="000000"/>
          <w:sz w:val="28"/>
        </w:rPr>
        <w:t>
      51. Трахеостомиялық түтігі бар азаматтарға арналған трахеостомияға арналған майлық;</w:t>
      </w:r>
    </w:p>
    <w:bookmarkEnd w:id="143"/>
    <w:bookmarkStart w:name="z146" w:id="144"/>
    <w:p>
      <w:pPr>
        <w:spacing w:after="0"/>
        <w:ind w:left="0"/>
        <w:jc w:val="both"/>
      </w:pPr>
      <w:r>
        <w:rPr>
          <w:rFonts w:ascii="Times New Roman"/>
          <w:b w:val="false"/>
          <w:i w:val="false"/>
          <w:color w:val="000000"/>
          <w:sz w:val="28"/>
        </w:rPr>
        <w:t>
      52. Трахеостомиялық түтігі бар азаматтарға арналған арналған сорғыш;</w:t>
      </w:r>
    </w:p>
    <w:bookmarkEnd w:id="144"/>
    <w:bookmarkStart w:name="z147" w:id="145"/>
    <w:p>
      <w:pPr>
        <w:spacing w:after="0"/>
        <w:ind w:left="0"/>
        <w:jc w:val="both"/>
      </w:pPr>
      <w:r>
        <w:rPr>
          <w:rFonts w:ascii="Times New Roman"/>
          <w:b w:val="false"/>
          <w:i w:val="false"/>
          <w:color w:val="000000"/>
          <w:sz w:val="28"/>
        </w:rPr>
        <w:t>
      53. Трахеостомиялық түтігі бар азаматтарға арналған дауыс клапаны;</w:t>
      </w:r>
    </w:p>
    <w:bookmarkEnd w:id="145"/>
    <w:bookmarkStart w:name="z148" w:id="146"/>
    <w:p>
      <w:pPr>
        <w:spacing w:after="0"/>
        <w:ind w:left="0"/>
        <w:jc w:val="both"/>
      </w:pPr>
      <w:r>
        <w:rPr>
          <w:rFonts w:ascii="Times New Roman"/>
          <w:b w:val="false"/>
          <w:i w:val="false"/>
          <w:color w:val="000000"/>
          <w:sz w:val="28"/>
        </w:rPr>
        <w:t>
      54. Трахеостомиялық түтігі бар азаматтарға арналған клапаны бар асқазан түтігі.</w:t>
      </w:r>
    </w:p>
    <w:bookmarkEnd w:id="146"/>
    <w:bookmarkStart w:name="z149" w:id="147"/>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қызмет</w:t>
      </w:r>
    </w:p>
    <w:bookmarkEnd w:id="147"/>
    <w:bookmarkStart w:name="z150" w:id="148"/>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22 сәуірдегі</w:t>
            </w:r>
            <w:r>
              <w:br/>
            </w:r>
            <w:r>
              <w:rPr>
                <w:rFonts w:ascii="Times New Roman"/>
                <w:b w:val="false"/>
                <w:i w:val="false"/>
                <w:color w:val="000000"/>
                <w:sz w:val="20"/>
              </w:rPr>
              <w:t>№ 21/3 шешіміне</w:t>
            </w:r>
            <w:r>
              <w:br/>
            </w:r>
            <w:r>
              <w:rPr>
                <w:rFonts w:ascii="Times New Roman"/>
                <w:b w:val="false"/>
                <w:i w:val="false"/>
                <w:color w:val="000000"/>
                <w:sz w:val="20"/>
              </w:rPr>
              <w:t>2-қосымша</w:t>
            </w:r>
          </w:p>
        </w:tc>
      </w:tr>
    </w:tbl>
    <w:bookmarkStart w:name="z9" w:id="149"/>
    <w:p>
      <w:pPr>
        <w:spacing w:after="0"/>
        <w:ind w:left="0"/>
        <w:jc w:val="left"/>
      </w:pPr>
      <w:r>
        <w:rPr>
          <w:rFonts w:ascii="Times New Roman"/>
          <w:b/>
          <w:i w:val="false"/>
          <w:color w:val="000000"/>
        </w:rPr>
        <w:t xml:space="preserve"> Павлодар облыстық мәслихатының күші жойылған кейбір шешімдерінің тізімі</w:t>
      </w:r>
    </w:p>
    <w:bookmarkEnd w:id="149"/>
    <w:bookmarkStart w:name="z10" w:id="150"/>
    <w:p>
      <w:pPr>
        <w:spacing w:after="0"/>
        <w:ind w:left="0"/>
        <w:jc w:val="both"/>
      </w:pPr>
      <w:r>
        <w:rPr>
          <w:rFonts w:ascii="Times New Roman"/>
          <w:b w:val="false"/>
          <w:i w:val="false"/>
          <w:color w:val="000000"/>
          <w:sz w:val="28"/>
        </w:rPr>
        <w:t xml:space="preserve">
      1. Павлодар облыстық мәслихатының 2018 жылғы 14 маусымдағы "Қосымша дәрі-дәрмекпен қамтамасыз ету туралы" № 236/22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5997 болып тіркелген, 2018 жылғы 26 маусымда Қазақстан Республикасы нормативтiк құқықтық актiлерiнiң электрондық түрдегі эталондық бақылау банкiнде жарияланған).</w:t>
      </w:r>
    </w:p>
    <w:bookmarkEnd w:id="150"/>
    <w:bookmarkStart w:name="z11" w:id="151"/>
    <w:p>
      <w:pPr>
        <w:spacing w:after="0"/>
        <w:ind w:left="0"/>
        <w:jc w:val="both"/>
      </w:pPr>
      <w:r>
        <w:rPr>
          <w:rFonts w:ascii="Times New Roman"/>
          <w:b w:val="false"/>
          <w:i w:val="false"/>
          <w:color w:val="000000"/>
          <w:sz w:val="28"/>
        </w:rPr>
        <w:t xml:space="preserve">
      2. Павлодар облыстық мәслихатының 2018 жылғы 26 қыркүйектегі "Павлодар облыстық мәслихатының 2018 жылғы 14 маусымдағы "Қосымша дәрі-дәрмекпен қамтамасыз ету туралы" № 236/22 шешіміне өзгеріс пен толықтырулар енгізу туралы" № 262/24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6083 болып тіркелген, 2018 жылғы 18 қазанда Қазақстан Республикасы нормативтiк құқықтық актiлерiнiң электрондық түрдегі эталондық бақылау банкiнде жарияланған).</w:t>
      </w:r>
    </w:p>
    <w:bookmarkEnd w:id="151"/>
    <w:bookmarkStart w:name="z12" w:id="152"/>
    <w:p>
      <w:pPr>
        <w:spacing w:after="0"/>
        <w:ind w:left="0"/>
        <w:jc w:val="both"/>
      </w:pPr>
      <w:r>
        <w:rPr>
          <w:rFonts w:ascii="Times New Roman"/>
          <w:b w:val="false"/>
          <w:i w:val="false"/>
          <w:color w:val="000000"/>
          <w:sz w:val="28"/>
        </w:rPr>
        <w:t xml:space="preserve">
      3. Павлодар облыстық мәслихатының 2019 жылғы 15 наурыздағы "Павлодар облыстық мәслихатының 2018 жылғы 14 маусымдағы "Қосымша дәрі-дәрмекпен қамтамасыз ету туралы" № 236/22 шешіміне толықтырулар енгізу туралы" № 335/29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6273 болып тіркелген, 2019 жылғы 27 наурызда Қазақстан Республикасы нормативтiк құқықтық актiлерiнiң электрондық түрдегі эталондық бақылау банкiнде жарияланған).</w:t>
      </w:r>
    </w:p>
    <w:bookmarkEnd w:id="152"/>
    <w:bookmarkStart w:name="z13" w:id="153"/>
    <w:p>
      <w:pPr>
        <w:spacing w:after="0"/>
        <w:ind w:left="0"/>
        <w:jc w:val="both"/>
      </w:pPr>
      <w:r>
        <w:rPr>
          <w:rFonts w:ascii="Times New Roman"/>
          <w:b w:val="false"/>
          <w:i w:val="false"/>
          <w:color w:val="000000"/>
          <w:sz w:val="28"/>
        </w:rPr>
        <w:t xml:space="preserve">
      4. Павлодар облыстық мәслихатының 2019 жылғы 8 қарашадағы "Павлодар облыстық мәслихатының 2018 жылғы 14 маусымдағы "Қосымша дәрі-дәрмекпен қамтамасыз ету туралы" № 236/22 шешіміне толықтырулар енгізу туралы" № 416/35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6605 болып тіркелген, 2019 жылғы 21 қарашада Қазақстан Республикасы нормативтiк құқықтық актiлерiнiң электрондық түрдегі эталондық бақылау банкiнде жарияланған).</w:t>
      </w:r>
    </w:p>
    <w:bookmarkEnd w:id="153"/>
    <w:bookmarkStart w:name="z14" w:id="154"/>
    <w:p>
      <w:pPr>
        <w:spacing w:after="0"/>
        <w:ind w:left="0"/>
        <w:jc w:val="both"/>
      </w:pPr>
      <w:r>
        <w:rPr>
          <w:rFonts w:ascii="Times New Roman"/>
          <w:b w:val="false"/>
          <w:i w:val="false"/>
          <w:color w:val="000000"/>
          <w:sz w:val="28"/>
        </w:rPr>
        <w:t xml:space="preserve">
      5. Павлодар облыстық мәслихатының 2020 жылғы 20 наурыздағы "Павлодар облыстық мәслихатының 2018 жылғы 14 маусымдағы "Қосымша дәрі-дәрмекпен қамтамасыз ету туралы" № 236/22 шешіміне өзгерту мен толықтыру енгізу туралы" № 448/38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6777 болып тіркелген, 2020 жылғы 2 сәуірде Қазақстан Республикасы нормативтiк құқықтық актiлерiнiң электрондық түрдегі эталондық бақылау банкiнде жарияланған).</w:t>
      </w:r>
    </w:p>
    <w:bookmarkEnd w:id="154"/>
    <w:bookmarkStart w:name="z15" w:id="155"/>
    <w:p>
      <w:pPr>
        <w:spacing w:after="0"/>
        <w:ind w:left="0"/>
        <w:jc w:val="both"/>
      </w:pPr>
      <w:r>
        <w:rPr>
          <w:rFonts w:ascii="Times New Roman"/>
          <w:b w:val="false"/>
          <w:i w:val="false"/>
          <w:color w:val="000000"/>
          <w:sz w:val="28"/>
        </w:rPr>
        <w:t xml:space="preserve">
      6. Павлодар облыстық мәслихатының 2020 жылғы 21 тамыздағы "Павлодар облыстық мәслихатының 2018 жылғы 14 маусымдағы "Қосымша дәрі-дәрмекпен қамтамасыз ету туралы" № 236/22 шешіміне өзгеріс және толықтырулар енгізу туралы" № 495/42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6940 болып тіркелген, 2020 жылғы 15 қыркүйекте Қазақстан Республикасы нормативтiк құқықтық актiлерiнiң электрондық түрдегі эталондық бақылау банкiнде жарияланған).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