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e761c" w14:textId="5ce76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2021 жылғы 8 қаңтардағы № 487 "Федоров ауданы ауылының, ауылдық округтерінің 2021-2023 жылдарға арналған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мәслихатының 2021 жылғы 15 маусымдағы № 40 шешімі. Қазақстан Республикасының Әділет министрлігінде 2021 жылғы 30 маусымда № 23214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Федоров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"Федоров ауданы ауылының, ауылдық округтерінің 2021-2023 жылдарға арналған бюджеттері туралы" 2021 жылғы 8 қаңтардағы № 487 (Нормативтік құқықтық актілерді мемлекеттік тіркеу тізілімінде № 9708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Федоров ауданы Баннов ауылдық округінің 2021-2023 жылдарға арналған бюджеті тиісінше 1, 2 және 3-қосымшаларға сәйкес, оның ішінде 2021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32733,0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3920,0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28813,0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35328,1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- 2595,1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2595,1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Федоров ауданы Вишневый ауылдық округінің 2021-2023 жылдарға арналған бюджеті тиісінше 4, 5 және 6-қосымшаларға сәйкес, оның ішінде 2021 жылға мынадай көлемдерде бекітілсін: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14730,0 мың теңге, оның ішінде: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1210,0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16,0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13504,0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15754,4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- 1024,4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1024,4 мың теңге.";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Федоров ауданы Воронеж ауылдық округінің 2021-2023 жылдарға арналған бюджеті тиісінше 7, 8 және 9-қосымшаларға сәйкес, оның ішінде 2021 жылға мынадай көлемдерде бекітілсін: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18028,0 мың теңге, оның ішінде: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3117,0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150,0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14761,0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20974,5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- 2946,5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2946,5 мың теңге.";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Федоров ауданы Камышин ауылдық округінің 2021-2023 жылдарға арналған бюджеті тиісінше 10, 11 және 12-қосымшаларға сәйкес, оның ішінде 2021 жылға мынадай көлемдерде бекітілсін: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23476,0 мың теңге, оның ішінде: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3125,0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70,0 мың теңге;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20281,0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27028,0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- 3552,0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3552,0 мың теңге.";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Федоров ауданы Костряков ауылдық округінің 2021-2023 жылдарға арналған бюджеті тиісінше 19, 20 және 21-қосымшаларға сәйкес, оның ішінде 2021 жылға мынадай көлемдерде бекітілсін: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17752,0 мың теңге, оның ішінде: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3828,0 мың теңге;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13924,0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19990,6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- 2238,6 мың теңге;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2238,6 мың теңге.";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Федоров ауданы Ленин ауылдық округінің 2021-2023 жылдарға арналған бюджеті тиісінше 22, 23 және 24-қосымшаларға сәйкес, оның ішінде 2021 жылға мынадай көлемдерде бекітілсін: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20209,0 мың теңге, оның ішінде: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2961,0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17248,0 мың теңге;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21650,2 мың теңге;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- 1441,2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1441,2 мың теңге.";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Федоров ауданы Первомай ауылдық округінің 2021-2023 жылдарға арналған бюджеті тиісінше 28, 29 және 30-қосымшаларға сәйкес, оның ішінде 2021 жылға мынадай көлемдерде бекітілсін: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16089,0 мың теңге, оның ішінде: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1940,0 мың теңге;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65,0 мың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14084,0 мың теңге;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18254,2 мың теңге;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- 2165,2 мың теңге;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2165,2 мың теңге.";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Федоров ауданы Пешков ауылдық округінің 2021-2023 жылдарға арналған бюджеті тиісінше 31, 32 және 33-қосымшаларға сәйкес, оның ішінде 2021 жылға мынадай көлемдерде бекітілсін: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25202,0 мың теңге, оның ішінде: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9370,0 мың теңге;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60,0 мың теңге;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15772,0 мың теңге;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32725,7 мың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- 7523,7 мың теңге;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7523,7 мың теңге.";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Федоров ауданы Федоров ауылдық округінің 2021-2023 жылдарға арналған бюджеті тиісінше 34, 35 және 36-қосымшаларға сәйкес, оның ішінде 2021 жылға мынадай көлемдерде бекітілсін: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126766,2 мың теңге, оның ішінде: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35741,0 мың теңге;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150,0 мың теңге;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90875,2 мың теңге;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127996,6 мың теңге;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- 1230,4 мың теңге;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1230,4 мың теңге.";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Резник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Федоров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4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Баннов ауылдық округінің 2021 жылға арналған бюджеті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53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Вишневый ауылдық округінің 2021 жылға арналған бюджеті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62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Воронеж ауылдық округінің 2021 жылға арналған бюджеті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- 2946,5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71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Камышин ауылдық округінің 2021 жылға арналған бюджеті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180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Костряков ауылдық округінің 2021 жылға арналған бюджеті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189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Ленин ауылдық округінің 2021 жылға арналған бюджеті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198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Первомай ауылдық округінің 2021 жылға арналған бюджеті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207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Пешков ауылдық округінің 2021 жылға арналған бюджеті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- 7523,7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216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Федоров ауылдық округінің 2021 жылға арналған бюджеті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