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53e" w14:textId="33c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Тобыл кентінің,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8 қаңтардағы № 449 шешімі. Қостанай облысының Әділет департаментінде 2021 жылғы 11 қаңтарда № 9709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кентінің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101 155,0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12 632,0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87 298,0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115 678,7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-14 523,7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14 523,7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Тобыл кентінің бюджетінде аудандық бюджеттен берілетін субвенциялар көлемі 39 169,0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Асенкритов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31 878,0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8 149,0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23 289,0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35 374,0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Асенкритов ауылдық округінің бюджетінде аудандық бюджеттен берілетін субвенциялар көлемі 17 085,0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Белинский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14 233,0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1 998,0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12 187,0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27 629,0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13 396,0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Белинский ауылдық округінің бюджетінде аудандық бюджеттен берілетін субвенциялар көлемі 12 187,0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Калинин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47 250,0 мың теңге, оның ішінде: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6 424,0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40 826,0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51 502,0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Калинин ауылдық округінің бюджетінде аудандық бюджеттен берілетін субвенциялар көлемі 24 768,0 мың теңге сомасында көзделгені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Майский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121 715,7 мың теңге, оның ішінде: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4 783,0 мың теңге;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330,0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540,0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116 062,7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125 660,7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Майский ауылдық округінің бюджетінде аудандық бюджеттен берілетін субвенциялар көлемі 21 236,0 мың теңге сомасында көзделгені ескерілсін.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Набережный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25 708,0 мың теңге, оның ішінде: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1 930,0 мың теңге;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23 758,0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27 284,0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Набережный ауылдық округінің бюджетінде аудандық бюджеттен берілетін субвенциялар көлемі 19 567,0 мың теңге сомасында көзделгені ескерілсін.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Новоильинов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30 476,0 мың теңге, оның ішінде: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Новоильинов ауылдық округінің бюджетінде аудандық бюджеттен берілетін субвенциялар көлемі 22 239,0 мың теңге сомасында көзделгені ескерілсін.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27 931,0 мың теңге, оның ішінде: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2 360,0 мың теңге;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2 300,0 мың теңге;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23 271,0 мың теңге;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28 334,7 мың теңге;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Павлов ауылдық округінің бюджетінде аудандық бюджеттен берілетін субвенциялар көлемі 18 566,0 мың теңге сомасында көзделгені ескерілсін.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Әйет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298 530,0 мың теңге, оның iшiнде: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15 223,0 мың теңге;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283 307,0 мың теңге;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308 256,0 мың теңге;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9 726,0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Әйет ауылдық округінің бюджетінде аудандық бюджеттен берілетін субвенциялар көлемі 65 452,0 мың теңге сомасында көзделгені ескерілсін.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2021 жылға арналған Әйет ауылдық округінің бюджетінде "Ауыл-Ел бесігі" жобасы шеңберінде ауылдық елдi мекендердегі әлеуметтік және инженерлік инфрақұрылым бойынша іс-шараларды іске асыруға, Қазақстан Республикасының Ұлттық қорынан ағымдағы нысаналы трансферттер түсімінің көзделгені ескерілсін.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2021 жылғы 1 қаңтардан бастап қолданысқа енгізіледі.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Бейімбет Майлин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кентінің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Тобыл кентінің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Тобыл кентінің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15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Асенкритов ауылдық округінің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Асенкритов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Асенкритов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Белинский ауылдық округінің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Белинский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7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Белинский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11-қосымша </w:t>
            </w:r>
          </w:p>
        </w:tc>
      </w:tr>
    </w:tbl>
    <w:bookmarkStart w:name="z18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Калинин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Калинин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Майский ауылдық округінің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Майский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Майский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16-қосымша </w:t>
            </w:r>
          </w:p>
        </w:tc>
      </w:tr>
    </w:tbl>
    <w:bookmarkStart w:name="z21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Набережный ауылдық округінің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17-қосымша </w:t>
            </w:r>
          </w:p>
        </w:tc>
      </w:tr>
    </w:tbl>
    <w:bookmarkStart w:name="z2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Набережный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18-қосымша </w:t>
            </w:r>
          </w:p>
        </w:tc>
      </w:tr>
    </w:tbl>
    <w:bookmarkStart w:name="z2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Набережный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Новоильинов ауылдық округінің бюджеті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Новоильинов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21-қосымша </w:t>
            </w:r>
          </w:p>
        </w:tc>
      </w:tr>
    </w:tbl>
    <w:bookmarkStart w:name="z2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Новоильинов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22-қосымша </w:t>
            </w:r>
          </w:p>
        </w:tc>
      </w:tr>
    </w:tbl>
    <w:bookmarkStart w:name="z2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Павлов ауылдық округінің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Павлов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Павлов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Бейімбет Майлин ауданы мәслихатының 13.09.2021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Әйет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Әйет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