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a8c4" w14:textId="78aa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2021 жылғы 24 желтоқсандағы № 278 қаулысы. Қазақстан Республикасының Әділет министрлігінде 2021 жылғы 31 желтоқсанда № 26296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Сарыкөл ауданы әкімдігінің 21.05.2025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Сарыкөл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аумағында стационарлық емес сауда объектілерін орналастыру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Сарыкөл ауданы әкімдігінің 21.05.2025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кенті, Мендеке Батыр көшесі, № 31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"Престиж"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ауылы, 1 май көшесі, "Сарыкөл ауданы Маяк ауылы әкімінің аппараты" мемлекеттік мекемесінің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Златоуст ауылы, Целинная көшесі, "Олжа Арыстан ӨК" жауапкершілігі шектеулі серіктестігінің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"Кузьминых" жеке кәсіпкердің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округі, Комсомол ауылы, Мир көшесі, № 21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"Бродюк" жеке кәсіпкердің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 ауылдық округі, Веселый Подол ауылы, Ленин көшесі, № 7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Дубравы ауылы, Целинная көшесі, № 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"Махина" жеке кәсіпкердің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ауылы, Мир көшесі, "Сарыкөл ауданы Тимирязев ауылы әкімінің аппараты" мемлекеттік мекемесінің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 ауылдық округі, Тағыл ауылы, 50 лет СССР көшесі, "Сарыкөл ауданы Тағыл ауылдық округі әкімінің аппараты" мемлекеттік мекемесінің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 ауылдық округі, Сорочинка ауылы, Центральная көшесі, № 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"Попов" жеке кәсіпкердің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 ауылдық округі, Крыловка ауылы, Центральная көшесі, № 52А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"Алишер"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ауылдық округі, Севастополь ауылы, Ленин көшесі, № 30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"Исакова" жеке кәсіпкердің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ауылы, Херсонская көшесі, № 11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"Фариза"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 ауылы, Комсомольская көшесі, "Аманжол АкРо" жауапкершілігі шектеулі серіктестігінің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 АкРо" жауапкершілігі шектеулі серіктестігінің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