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938f" w14:textId="70d9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Сарыкөл ауданы мәслихатының 2021 жылғы 29 наурыздағы № 21 шешімі. Қостанай облысының Әділет департаментінде 2021 жылғы 7 сәуірде № 9853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Сарыкөл ауданы мәслихатының 22.04.2025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iстейтiн әлеуметтік қамсыздандыру, мәдениет және спорт саласындағы мамандарға аудандық бюджет қаражаты есебінен қызметтiң осы түрлерiмен қалалық жағдайда айналысатын азаматтық қызметшілердің айлықақылары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22.04.2025 </w:t>
      </w:r>
      <w:r>
        <w:rPr>
          <w:rFonts w:ascii="Times New Roman"/>
          <w:b w:val="false"/>
          <w:i w:val="false"/>
          <w:color w:val="00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2019 жылғы 21 ақпандағы № 244 Норматівтік құқықтық актілерді мемлекеттік тіркеу тізілімінде № 8274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Пивоварова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