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97e6" w14:textId="6159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Шолақашы ауылдық округі әкімінің 2021 жылғы 16 қыркүйектегі № 4 шешімі. Қазақстан Республикасының Әділет министрлігінде 2021 жылғы 20 қыркүйекте № 24447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әкімнің кейбір шешімдердің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"Шолақашы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Шолақашы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Әкімнің күшi жойылған кейбiр шешімдердің тiзбесi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Шолақашы ауылдық округі әкімінің 2019 жылғы 14 мамырдағы "Қазақтелеком" акционерлік қоғамына қауымдық сервитут белгілеу туралы" (Нормативтік құқықтық актілерді мемлекеттік тіркеу тізілімінде № 8436 болып тіркелген)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Шолақашы ауылдық округі әкімінің 2019 жылғы 14 мамырдағы "Қазақтелеком" акционерлік қоғамына қауымдық сервитут белгілеу туралы" (Нормативтік құқықтық актілерді мемлекеттік тіркеу тізілімінде № 8440 болып тіркелген) № 1-ш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Шолақашы ауылдық округі әкімінің 2020 жылғы 25 тамыздағы "Әкімнің 2019 жылғы 14 мамырдағы № 1-ш "Қазақтелеком" акционерлік қоғамына қауымдық сервитут белгілеу туралы" шешіміне өзгерістер енгізу туралы" (Нормативтік құқықтық актілерді мемлекеттік тіркеу тізілімінде № 9410 болып тіркелген) № 4-ш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