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488" w14:textId="b27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2017 жылғы 29 наурыздағы № 114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2021 жылғы 17 қыркүйектегі № 206 қаулысы. Қазақстан Республикасының Әділет министрлігінде 2021 жылғы 23 қыркүйекте № 24485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әкімдігінің 2017 жылғы 29 наурыздағы № 114 "Мүгедектер үшін жұмыс орындарына квота белгілеу туралы" (Нормативтік құқықтық актілерді мемлекеттік тіркеу тізілімінде № 6985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Қарабалық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