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a7b6" w14:textId="881a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411 "Қамысты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27 қазандағы № 64 шешімі. Қазақстан Республикасының Әділет министрлігінде 2021 жылғы 1 қарашада № 24991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2021-2023 жылдарға арналған аудандық бюджеті туралы" 2020 жылғы 28 желтоқсандағы № 411 (Нормативтік құқықтық актілерді мемлекеттік тіркеу тізілімінде № 9677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2 822 851,3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1 100 000,0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3 467,0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8 170,0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1 711 214,3 мың теңге;</w:t>
      </w:r>
    </w:p>
    <w:bookmarkEnd w:id="8"/>
    <w:bookmarkStart w:name="z13" w:id="9"/>
    <w:p>
      <w:pPr>
        <w:spacing w:after="0"/>
        <w:ind w:left="0"/>
        <w:jc w:val="both"/>
      </w:pPr>
      <w:r>
        <w:rPr>
          <w:rFonts w:ascii="Times New Roman"/>
          <w:b w:val="false"/>
          <w:i w:val="false"/>
          <w:color w:val="000000"/>
          <w:sz w:val="28"/>
        </w:rPr>
        <w:t>
      2) шығындар – 2 852 699,1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47 453,3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64 429,5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16 976,0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55 000,5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55 500,5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500,0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-132 301,8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132 301,8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3" w:id="20"/>
    <w:p>
      <w:pPr>
        <w:spacing w:after="0"/>
        <w:ind w:left="0"/>
        <w:jc w:val="left"/>
      </w:pPr>
      <w:r>
        <w:rPr>
          <w:rFonts w:ascii="Times New Roman"/>
          <w:b/>
          <w:i w:val="false"/>
          <w:color w:val="000000"/>
        </w:rPr>
        <w:t xml:space="preserve"> Қамысты ауданының 2021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