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e186" w14:textId="5a2e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2019 жылғы 22 қарашадағы № 244 "Кандидаттарға сайлаушылармен кездесуі үшін шарттық негізде үй-жай беру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2021 жылғы 8 қаңтардағы № 3 қаулысы. Қостанай облысының Әділет департаментінде 2021 жылғы 8 қаңтарда № 9697 болып тіркелді. Күші жойылды - Қостанай облысы Жітіқара ауданы әкімдігінің 2021 жылғы 14 қазандағы № 218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әкімдігінің 14.10.2021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Жітіқара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ауданы әкімдігінің "Кандидаттарға сайлаушылармен кездесуі үшін шарттық негізде үй-жай беру туралы" 2019 жылғы 22 қарашадағы № 244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28 қарашада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8788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 –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"Жітіқара ауданы әкімінің аппараты" мемлекеттік мекемесінің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6"/>
        <w:gridCol w:w="2132"/>
        <w:gridCol w:w="8042"/>
      </w:tblGrid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9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кездесуі үшін үй-жайлар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"Балалар өнер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Аққарға ауылы 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"Аққарға бастауыш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"Забелов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Құсақан ауылы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"Қосақан бастауыш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"Милютин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 Мүктікөл ауылы</w:t>
            </w:r>
          </w:p>
          <w:bookmarkEnd w:id="10"/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"Мүктікөл бастауыш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"Пригородный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"Красноармейск негізгі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"Степная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 Тимирязев ауылы</w:t>
            </w:r>
          </w:p>
          <w:bookmarkEnd w:id="11"/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"Тимирязев негізгі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ауылы</w:t>
            </w:r>
          </w:p>
          <w:bookmarkEnd w:id="12"/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"Тоқтаров негізгі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 Тургенов ауылы</w:t>
            </w:r>
          </w:p>
          <w:bookmarkEnd w:id="13"/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"Большевистск негізгі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"Чайковск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"Ырсай негізгі мектебі" коммуналдық мемлекеттік мекемесінің ғимаратында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