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2eeaa" w14:textId="0e2ee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2018 жылғы 13 шілдедегі № 122 "Денисов ауданының жалпыға ортақ пайдаланылатын аудандық маңызы бар автомобиль жолдарының атаулары мен индекстерiн бекіту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Денисов ауданы әкімдігінің 2021 жылғы 20 қаңтардағы № 20 қаулысы. Қостанай облысының Әділет департаментінде 2021 жылғы 21 қаңтарда № 9729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"Автомобиль жолдары туралы" 2001 жылғы 17 шілдедегі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Денисов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Денисов ауданы әкімдігінің "Денисов ауданының жалпыға ортақ пайдаланылатын аудандық маңызы бар автомобиль жолдарының атаулары мен индекстерiн бекіту туралы" 2018 жылғы 13 шілдедегі № 122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(2018 жылғы 6 тамызда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7991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2-тармақтың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"Денисов ауданы әкімдігінің тұрғын үй-коммуналдық шаруашылығы, жолаушылар көлігі және автомобиль жолдары бөлімі" мемлекеттік мекемесі Қазақстан Республикасының заңнамасында белгіленген тәртіпте: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Денисов ауданы әкімдігінің интернет-ресурсында орналастырылуын қамтамасыз етсін.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жетекшілік ететін орынбасарына жүктелсін.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Денисов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20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13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122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Денисов ауданының жалпыға ортақ пайдаланылатын аудандық маңызы бар автомобиль жолдарының атаулары мен индекстерi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01"/>
        <w:gridCol w:w="7268"/>
        <w:gridCol w:w="2831"/>
      </w:tblGrid>
      <w:tr>
        <w:trPr>
          <w:trHeight w:val="30" w:hRule="atLeast"/>
        </w:trPr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жолының индексі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жолының атауы</w:t>
            </w:r>
          </w:p>
        </w:tc>
      </w:tr>
      <w:tr>
        <w:trPr>
          <w:trHeight w:val="30" w:hRule="atLeast"/>
        </w:trPr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KP-DS-1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"Денисовка-Заәйет"</w:t>
            </w:r>
          </w:p>
        </w:tc>
      </w:tr>
      <w:tr>
        <w:trPr>
          <w:trHeight w:val="30" w:hRule="atLeast"/>
        </w:trPr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KP-DS-2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"Денисовка-Некрасовка"</w:t>
            </w:r>
          </w:p>
        </w:tc>
      </w:tr>
      <w:tr>
        <w:trPr>
          <w:trHeight w:val="30" w:hRule="atLeast"/>
        </w:trPr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KP-DS-3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"Денисовка-Денисовка станциясы"</w:t>
            </w:r>
          </w:p>
        </w:tc>
      </w:tr>
      <w:tr>
        <w:trPr>
          <w:trHeight w:val="30" w:hRule="atLeast"/>
        </w:trPr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KP-DS-4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"Заәйет-Жалтыркөл"</w:t>
            </w:r>
          </w:p>
        </w:tc>
      </w:tr>
      <w:tr>
        <w:trPr>
          <w:trHeight w:val="30" w:hRule="atLeast"/>
        </w:trPr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KP-DS-5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"Заәйет-Әйет"</w:t>
            </w:r>
          </w:p>
        </w:tc>
      </w:tr>
      <w:tr>
        <w:trPr>
          <w:trHeight w:val="30" w:hRule="atLeast"/>
        </w:trPr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KP-DS-6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"Денисовка-Гришенка"</w:t>
            </w:r>
          </w:p>
        </w:tc>
      </w:tr>
      <w:tr>
        <w:trPr>
          <w:trHeight w:val="30" w:hRule="atLeast"/>
        </w:trPr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KP-DS-7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"Заәйет-Свердловка"</w:t>
            </w:r>
          </w:p>
        </w:tc>
      </w:tr>
      <w:tr>
        <w:trPr>
          <w:trHeight w:val="30" w:hRule="atLeast"/>
        </w:trPr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KP-DS-8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"Заәйет-Фрунзенское"</w:t>
            </w:r>
          </w:p>
        </w:tc>
      </w:tr>
      <w:tr>
        <w:trPr>
          <w:trHeight w:val="30" w:hRule="atLeast"/>
        </w:trPr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KP-DS-9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"Денисовка-Алшан"</w:t>
            </w:r>
          </w:p>
        </w:tc>
      </w:tr>
      <w:tr>
        <w:trPr>
          <w:trHeight w:val="30" w:hRule="atLeast"/>
        </w:trPr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KP-DS-10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"Свердловка-Подгорное"</w:t>
            </w:r>
          </w:p>
        </w:tc>
      </w:tr>
      <w:tr>
        <w:trPr>
          <w:trHeight w:val="30" w:hRule="atLeast"/>
        </w:trPr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KP-DS-11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"Приреченка-Аршалы"</w:t>
            </w:r>
          </w:p>
        </w:tc>
      </w:tr>
      <w:tr>
        <w:trPr>
          <w:trHeight w:val="30" w:hRule="atLeast"/>
        </w:trPr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KP-DS-12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"Аршалы-Набережное"</w:t>
            </w:r>
          </w:p>
        </w:tc>
      </w:tr>
      <w:tr>
        <w:trPr>
          <w:trHeight w:val="30" w:hRule="atLeast"/>
        </w:trPr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KP-DS-13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"Қырым-Озерное"</w:t>
            </w:r>
          </w:p>
        </w:tc>
      </w:tr>
      <w:tr>
        <w:trPr>
          <w:trHeight w:val="30" w:hRule="atLeast"/>
        </w:trPr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KP-DS-14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"Перелески-Қырым"</w:t>
            </w:r>
          </w:p>
        </w:tc>
      </w:tr>
      <w:tr>
        <w:trPr>
          <w:trHeight w:val="30" w:hRule="atLeast"/>
        </w:trPr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KP-DS-15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"Денисовка-Покровка"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