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d6c1" w14:textId="075d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Құсмұрын кентінің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2021 жылғы 26 қаңтардағы № 9 шешімі. Қостанай облысының Әділет департаментінде 2021 жылғы 29 қаңтарда № 9742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Құсмұрын кентінің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Қостанай облысы Әулиекөл ауданы Құсмұрын кентінің жергілікті қоғамдастық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Мәслихаттың "Қостанай облысы Әулиекөл ауданы Құсмұрын кентінің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143 </w:t>
      </w:r>
      <w:r>
        <w:rPr>
          <w:rFonts w:ascii="Times New Roman"/>
          <w:b w:val="false"/>
          <w:i w:val="false"/>
          <w:color w:val="000000"/>
          <w:sz w:val="28"/>
        </w:rPr>
        <w:t>шешімінің</w:t>
      </w:r>
      <w:r>
        <w:rPr>
          <w:rFonts w:ascii="Times New Roman"/>
          <w:b w:val="false"/>
          <w:i w:val="false"/>
          <w:color w:val="000000"/>
          <w:sz w:val="28"/>
        </w:rPr>
        <w:t xml:space="preserve"> (2014 жылғы 20 мамырда "Әділет" ақпараттық-құқықтық жүйесінде жарияланған, Нормативтік құқықтық актілерді мемлекеттік тіркеу тізілімінде № 4657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2021 жылғы 26 қаңтардағы</w:t>
            </w:r>
            <w:r>
              <w:br/>
            </w:r>
            <w:r>
              <w:rPr>
                <w:rFonts w:ascii="Times New Roman"/>
                <w:b w:val="false"/>
                <w:i w:val="false"/>
                <w:color w:val="000000"/>
                <w:sz w:val="20"/>
              </w:rPr>
              <w:t>№ 9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қоғамдастықтың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Қостанай облысы Әулиекөл ауданы Құсмұрын кентінің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Әулиекөл ауданы Құсмұрын кенті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кент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Құсмұрын кентінің аумағы учаскелерге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Жергілікті қоғамдастықтың бөлек жиынын Құсмұрын кентінің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Құсмұрын кентінің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Көшелер шегінде бөлек жиынды өткізуді Құсмұрын кентінің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Құсмұрын кентінің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Құсмұрын кентінің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Құсмұрын кенті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26 қаңтардағы</w:t>
            </w:r>
            <w:r>
              <w:br/>
            </w:r>
            <w:r>
              <w:rPr>
                <w:rFonts w:ascii="Times New Roman"/>
                <w:b w:val="false"/>
                <w:i w:val="false"/>
                <w:color w:val="000000"/>
                <w:sz w:val="20"/>
              </w:rPr>
              <w:t>№ 9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9" w:id="24"/>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 жиындарына қатысу үшін көшелер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кентінің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 Железнодорожный қиылысы, Садовый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Кавкетаев, Валиханов, Омаров, Шахтерская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қиылысы, Жамбыл,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 Орджонекидзе, Чапаев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Первая, Вторая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Пришкольная, Прорабская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Убаганский қиылысы, Больничный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Дзержинский,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қиылысы, Луговая, Путевая, ЗелҰная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қиылысы, Шевченко қиылысы, Матросов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Вагонная, Гастелло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Буденный, Гоголь, Дорожник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Закарьерная, Караганская,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Разведчиков, Сенная,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Чкалова, Щорс,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