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6ab04" w14:textId="e56ab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Әулиекөл ауданы ауылдарының, кентінің, ауылдық округтерінің 2021-2023 жылдарға арналған бюджеттері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мәслихатының 2021 жылғы 6 қаңтардағы № 440 шешімі. Қостанай облысының Әділет департаментінде 2021 жылғы 11 қаңтарда № 9704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Әулиекөл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Әулиекөл ауылының 2021 - 2023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-қосымшаларға сәйкес, оның ішінде 2021 жылға мынадай көлемдерде бекітілсін: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кірістер– 79 132,7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30 584,0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111,0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48 437,7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94 937,8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- 15 805,1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15 805,1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Әулиекөл ауданы мәслихатының 09.12.2021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2021 жылға арналған Әулиекөл ауылының бюджетінде аудандық бюджеттен берілетін субвенциялар көлемі 36 414,0 мың теңге сомасында көзделгені ескерілсін.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Көктал ауылының 2021-2023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және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-қосымшаларға сәйкес, оның ішінде 2021 жылға мынадай көлемдерде бекітілсін: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18 591,0 мың теңге, 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1 028,0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31,0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17 532,0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26 701,2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- 8 110,2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8 110,2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Қостанай облысы Әулиекөл ауданы мәслихатының 09.12.2021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2021 жылға арналған Көктал ауылының бюджетінде аудандық бюджеттен берілетін субвенциялар көлемі 12 667,0 мың теңге сомасында көзделгені ескерілсін.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Первомай ауылының 2021-2023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және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-қосымшаларға сәйкес, оның ішінде 2021 жылға мынадай көлемдерде бекітілсін: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17 197,7 мың теңге, оның ішінде: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922,0 мың теңге;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32,0 мың теңге;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16 243,7 мың теңге;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17 670,1 мың теңге;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- 472,4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472,4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- Қостанай облысы Әулиекөл ауданы мәслихатының 09.12.2021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2021 жылға арналған Первомай ауылының бюджетінде аудандық бюджеттен берілетін субвенциялар көлемі 12 045,0 мың теңге сомасында көзделгені ескерілсін.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Тимофеев ауылының 2021-2023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және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- қосымшаларға сәйкес, оның ішінде 2021 жылға мынадай көлемдерде бекітілсін: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23 629,0 мың теңге, оның ішінде: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1 125,0 мың теңге;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31,0 мың теңге;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22 473,0 мың теңге;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25 176,8 мың теңге;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- 1 547,8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1 547,8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- Қостанай облысы Әулиекөл ауданы мәслихатының 09.12.2021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2021 жылға арналған Тимофеев ауылының бюджетінде аудандық бюджеттен берілетін субвенциялар көлемі 15 866,0 мың теңге сомасында көзделгені ескерілсін.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Құсмұрын кентінің 2021-2023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-қосымшаларға сәйкес, оның ішінде 2021 жылға мынадай көлемдерде бекітілсін: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–181 986,4 мың теңге, оның ішінде: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18 090,0 мың теңге;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611,0 мың теңге;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163 285,4 мың теңге;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–192 062,2 мың теңге;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- 10 075,8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10 075,8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 жаңа редакцияда - Қостанай облысы Әулиекөл ауданы мәслихатының 09.12.2021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2021 жылға арналған Құсмұрын кентінің бюджетінде аудандық бюджеттен берілетін субвенциялар көлемі 28 462,0 мың теңге сомасында көзделгені ескерілсін.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Аманқарағай ауылдық округінің 2021-2023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-қосымшаларға сәйкес, оның ішінде 2021 жылға мынадай көлемдерде бекітілсін: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211 746,1 мың теңге, оның ішінде: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22 802,0 мың теңге;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109,0 мың теңге;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188 835,1 мың теңге;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226 430,7 мың теңге;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- 14 684,6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14 684,6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11-тармақ жаңа редакцияда - Қостанай облысы Әулиекөл ауданы мәслихатының 09.12.2021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2021 жылға арналған Аманқарағай ауылдық округінің бюджетінде аудандық бюджеттен берілетін субвенциялар көлемі 18 913,0 мың теңге сомасында көзделгені ескерілсін.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Диев ауылдық округінің 2021-2023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>-қосымшаларға сәйкес, оның ішінде 2021 жылға мынадай көлемдерде бекітілсін: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29 434,0 мың теңге, оның ішінде:</w:t>
      </w:r>
    </w:p>
    <w:bookmarkEnd w:id="62"/>
    <w:bookmarkStart w:name="z8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5 156,0 мың теңге;</w:t>
      </w:r>
    </w:p>
    <w:bookmarkEnd w:id="63"/>
    <w:bookmarkStart w:name="z8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98,0 мың теңге;</w:t>
      </w:r>
    </w:p>
    <w:bookmarkEnd w:id="64"/>
    <w:bookmarkStart w:name="z8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65"/>
    <w:bookmarkStart w:name="z8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24 180,0 мың теңге;</w:t>
      </w:r>
    </w:p>
    <w:bookmarkEnd w:id="66"/>
    <w:bookmarkStart w:name="z8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32 281,7 мың теңге;</w:t>
      </w:r>
    </w:p>
    <w:bookmarkEnd w:id="67"/>
    <w:bookmarkStart w:name="z8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68"/>
    <w:bookmarkStart w:name="z8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- 2 847,7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2 847,7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13-тармақ жаңа редакцияда - Қостанай облысы Әулиекөл ауданы мәслихатының 09.12.2021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2021 жылға арналған Диев ауылдық округінің бюджетінде аудандық бюджеттен берілетін субвенциялар көлемі 16 477,0 мың теңге сомасында көзделгені ескерілсін.</w:t>
      </w:r>
    </w:p>
    <w:bookmarkEnd w:id="70"/>
    <w:bookmarkStart w:name="z8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Қазанбасы ауылдық округінің 2021-2023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және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>-қосымшаларға сәйкес, оның ішінде 2021 жылға мынадай көлемдерде бекітілсін:</w:t>
      </w:r>
    </w:p>
    <w:bookmarkEnd w:id="71"/>
    <w:bookmarkStart w:name="z9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28 734,0 мың теңге, оның ішінде:</w:t>
      </w:r>
    </w:p>
    <w:bookmarkEnd w:id="72"/>
    <w:bookmarkStart w:name="z9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2 198,0 мың теңге;</w:t>
      </w:r>
    </w:p>
    <w:bookmarkEnd w:id="73"/>
    <w:bookmarkStart w:name="z9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109,0 мың теңге;</w:t>
      </w:r>
    </w:p>
    <w:bookmarkEnd w:id="74"/>
    <w:bookmarkStart w:name="z9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75"/>
    <w:bookmarkStart w:name="z9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26 427,0 мың теңге;</w:t>
      </w:r>
    </w:p>
    <w:bookmarkEnd w:id="76"/>
    <w:bookmarkStart w:name="z9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31 229,8 мың теңге;</w:t>
      </w:r>
    </w:p>
    <w:bookmarkEnd w:id="77"/>
    <w:bookmarkStart w:name="z9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78"/>
    <w:bookmarkStart w:name="z9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- 2 495,8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2 495,8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15-тармақ жаңа редакцияда - Қостанай облысы Әулиекөл ауданы мәслихатының 09.12.2021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2021 жылға арналған Қазанбасы ауылдық округінің бюджетінде аудандық бюджеттен берілетін субвенциялар көлемі 20 929,0 мың теңге сомасында көзделгені ескерілсін.</w:t>
      </w:r>
    </w:p>
    <w:bookmarkEnd w:id="80"/>
    <w:bookmarkStart w:name="z10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Москалев ауылдық округінің 2021-2023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және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>- қосымшаларға сәйкес, оның ішінде 2021 жылға мынадай көлемдерде бекітілсін:</w:t>
      </w:r>
    </w:p>
    <w:bookmarkEnd w:id="81"/>
    <w:bookmarkStart w:name="z10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19 900,0 мың теңге, оның ішінде:</w:t>
      </w:r>
    </w:p>
    <w:bookmarkEnd w:id="82"/>
    <w:bookmarkStart w:name="z10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947,0 мың теңге;</w:t>
      </w:r>
    </w:p>
    <w:bookmarkEnd w:id="83"/>
    <w:bookmarkStart w:name="z10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29,0 мың теңге;</w:t>
      </w:r>
    </w:p>
    <w:bookmarkEnd w:id="84"/>
    <w:bookmarkStart w:name="z10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85"/>
    <w:bookmarkStart w:name="z10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18 924,0 мың теңге;</w:t>
      </w:r>
    </w:p>
    <w:bookmarkEnd w:id="86"/>
    <w:bookmarkStart w:name="z10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20 592,7 мың теңге;</w:t>
      </w:r>
    </w:p>
    <w:bookmarkEnd w:id="87"/>
    <w:bookmarkStart w:name="z11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88"/>
    <w:bookmarkStart w:name="z11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- 692,7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692,7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17-тармақ жаңа редакцияда - Қостанай облысы Әулиекөл ауданы мәслихатының 09.12.2021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2021 жылға арналған Москалев ауылдық округінің бюджетінде аудандық бюджеттен берілетін субвенциялар көлемі 12 940,0 мың теңге сомасында көзделгені ескерілсін.</w:t>
      </w:r>
    </w:p>
    <w:bookmarkEnd w:id="90"/>
    <w:bookmarkStart w:name="z11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Новонежин ауылдық округінің 2021-2023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және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>-қосымшаларға сәйкес, оның ішінде 2021 жылға мынадай көлемдерде бекітілсін:</w:t>
      </w:r>
    </w:p>
    <w:bookmarkEnd w:id="91"/>
    <w:bookmarkStart w:name="z11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31 083,5 мың теңге, оның ішінде:</w:t>
      </w:r>
    </w:p>
    <w:bookmarkEnd w:id="92"/>
    <w:bookmarkStart w:name="z11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6 401,0 мың теңге;</w:t>
      </w:r>
    </w:p>
    <w:bookmarkEnd w:id="93"/>
    <w:bookmarkStart w:name="z11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61,0 мың теңге;</w:t>
      </w:r>
    </w:p>
    <w:bookmarkEnd w:id="94"/>
    <w:bookmarkStart w:name="z11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95"/>
    <w:bookmarkStart w:name="z12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24 621,5 мың теңге;</w:t>
      </w:r>
    </w:p>
    <w:bookmarkEnd w:id="96"/>
    <w:bookmarkStart w:name="z12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38 313,7 мың теңге;</w:t>
      </w:r>
    </w:p>
    <w:bookmarkEnd w:id="97"/>
    <w:bookmarkStart w:name="z12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98"/>
    <w:bookmarkStart w:name="z12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- 7 230,2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7 230,2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19-тармақ жаңа редакцияда - Қостанай облысы Әулиекөл ауданы мәслихатының 09.12.2021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2021 жылға арналған Новонежин ауылдық округінің бюджетінде аудандық бюджеттен берілетін субвенциялар көлемі 17 637,0 мың теңге сомасында көзделгені ескерілсін.</w:t>
      </w:r>
    </w:p>
    <w:bookmarkEnd w:id="100"/>
    <w:bookmarkStart w:name="z12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Новоселов ауылдық округінің 2021-2023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және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>-қосымшаларға сәйкес, оның ішінде 2021 жылға мынадай көлемдерде бекітілсін:</w:t>
      </w:r>
    </w:p>
    <w:bookmarkEnd w:id="101"/>
    <w:bookmarkStart w:name="z12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22 649,0 мың теңге, оның ішінде:</w:t>
      </w:r>
    </w:p>
    <w:bookmarkEnd w:id="102"/>
    <w:bookmarkStart w:name="z12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1 595,0 мың теңге;</w:t>
      </w:r>
    </w:p>
    <w:bookmarkEnd w:id="103"/>
    <w:bookmarkStart w:name="z13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77,0 мың теңге;</w:t>
      </w:r>
    </w:p>
    <w:bookmarkEnd w:id="104"/>
    <w:bookmarkStart w:name="z13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105"/>
    <w:bookmarkStart w:name="z13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20 977,0 мың теңге;</w:t>
      </w:r>
    </w:p>
    <w:bookmarkEnd w:id="106"/>
    <w:bookmarkStart w:name="z13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23 988,7 мың теңге;</w:t>
      </w:r>
    </w:p>
    <w:bookmarkEnd w:id="107"/>
    <w:bookmarkStart w:name="z13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108"/>
    <w:bookmarkStart w:name="z13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- 1 339,7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1 339,7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21-тармақ жаңа редакцияда - Қостанай облысы Әулиекөл ауданы мәслихатының 09.12.2021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2021 жылға арналған Новоселов ауылдық округінің бюджетінде аудандық бюджеттен берілетін субвенциялар көлемі 14 800,0 мың теңге сомасында көзделгені ескерілсін.</w:t>
      </w:r>
    </w:p>
    <w:bookmarkEnd w:id="110"/>
    <w:bookmarkStart w:name="z13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Сұлукөл ауылдық округінің 2021-2023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және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>-қосымшаларға сәйкес, оның ішінде 2021 жылға мынадай көлемдерде бекітілсін:</w:t>
      </w:r>
    </w:p>
    <w:bookmarkEnd w:id="111"/>
    <w:bookmarkStart w:name="z13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20 853,0 мың теңге, оның ішінде:</w:t>
      </w:r>
    </w:p>
    <w:bookmarkEnd w:id="112"/>
    <w:bookmarkStart w:name="z14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1 937,0 мың теңге;</w:t>
      </w:r>
    </w:p>
    <w:bookmarkEnd w:id="113"/>
    <w:bookmarkStart w:name="z14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60,0 мың теңге;</w:t>
      </w:r>
    </w:p>
    <w:bookmarkEnd w:id="114"/>
    <w:bookmarkStart w:name="z14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115"/>
    <w:bookmarkStart w:name="z14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18 856,0 мың теңге;</w:t>
      </w:r>
    </w:p>
    <w:bookmarkEnd w:id="116"/>
    <w:bookmarkStart w:name="z14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22 322,1 мың теңге;</w:t>
      </w:r>
    </w:p>
    <w:bookmarkEnd w:id="117"/>
    <w:bookmarkStart w:name="z14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118"/>
    <w:bookmarkStart w:name="z14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- 1 469,1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1 469,1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23-тармақ жаңа редакцияда - Қостанай облысы Әулиекөл ауданы мәслихатының 09.12.2021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2021 жылға арналған Сұлукөл ауылдық округінің бюджетінде аудандық бюджеттен берілетін субвенциялар көлемі 13 111,0 мың теңге сомасында көзделгені ескерілсін.</w:t>
      </w:r>
    </w:p>
    <w:bookmarkEnd w:id="120"/>
    <w:bookmarkStart w:name="z14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Чернигов ауылдық округінің 2021-2023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және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>-қосымшаларға сәйкес, оның ішінде 2021 жылға мынадай көлемдерде бекітілсін:</w:t>
      </w:r>
    </w:p>
    <w:bookmarkEnd w:id="121"/>
    <w:bookmarkStart w:name="z15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20 181,0 мың теңге, оның ішінде:</w:t>
      </w:r>
    </w:p>
    <w:bookmarkEnd w:id="122"/>
    <w:bookmarkStart w:name="z15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2 340 ,0 мың теңге;</w:t>
      </w:r>
    </w:p>
    <w:bookmarkEnd w:id="123"/>
    <w:bookmarkStart w:name="z15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144,0 мың теңге;</w:t>
      </w:r>
    </w:p>
    <w:bookmarkEnd w:id="124"/>
    <w:bookmarkStart w:name="z15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125"/>
    <w:bookmarkStart w:name="z15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17 697,0 мың теңге;</w:t>
      </w:r>
    </w:p>
    <w:bookmarkEnd w:id="126"/>
    <w:bookmarkStart w:name="z15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22 197,1 мың теңге;</w:t>
      </w:r>
    </w:p>
    <w:bookmarkEnd w:id="127"/>
    <w:bookmarkStart w:name="z15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128"/>
    <w:bookmarkStart w:name="z15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- 2 016,1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2016,1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25-тармақ жаңа редакцияда - Қостанай облысы Әулиекөл ауданы мәслихатының 09.12.2021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2021 жылға арналған Чернигов ауылдық округінің бюджетінде аудандық бюджеттен берілетін субвенциялар көлемі 11 926,0 мың теңге сомасында көзделгені ескерілсін.</w:t>
      </w:r>
    </w:p>
    <w:bookmarkEnd w:id="130"/>
    <w:bookmarkStart w:name="z16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Осы шешім 2021 жылғы 1 қаңтардан бастап қолданысқа енгізіледі.</w:t>
      </w:r>
    </w:p>
    <w:bookmarkEnd w:id="1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кезектен тыс сессиясының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Войлошникова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хатшысының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Гучигов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68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Әулиекөл ауылының 2021 жылға арналған бюджеті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Қостанай облысы Әулиекөл ауданы мәслихатының 09.12.2021 </w:t>
      </w:r>
      <w:r>
        <w:rPr>
          <w:rFonts w:ascii="Times New Roman"/>
          <w:b w:val="false"/>
          <w:i w:val="false"/>
          <w:color w:val="ff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79132,7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94937,8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42798,1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42798,1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42798,1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-15805,1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15805,1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73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Әулиекөл ауылының 2022 жылға арналған бюджеті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66789,0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78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Әулиекөл ауылының 2023 жылға арналған бюджеті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83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Көктал ауылының 2021 жылға арналған бюджеті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Қостанай облысы Әулиекөл ауданы мәслихатының 09.12.2021 </w:t>
      </w:r>
      <w:r>
        <w:rPr>
          <w:rFonts w:ascii="Times New Roman"/>
          <w:b w:val="false"/>
          <w:i w:val="false"/>
          <w:color w:val="ff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-8110,2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8110,2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188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Көктал ауылының 2022 жылға арналған бюджеті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193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Көктал ауылының 2023 жылға арналған бюджеті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198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Первомай ауылының 2021 жылға арналған бюджеті</w:t>
      </w:r>
    </w:p>
    <w:bookmarkEnd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Қостанай облысы Әулиекөл ауданы мәслихатының 09.12.2021 </w:t>
      </w:r>
      <w:r>
        <w:rPr>
          <w:rFonts w:ascii="Times New Roman"/>
          <w:b w:val="false"/>
          <w:i w:val="false"/>
          <w:color w:val="ff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17197,7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16243,7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16243,7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bookmarkStart w:name="z203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Первомай ауылының 2022 жылға арналған бюджеті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bookmarkStart w:name="z208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Первомай ауылының 2023 жылға арналған бюджеті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213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Тимофеев ауылының 2021 жылға арналған бюджеті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- Қостанай облысы Әулиекөл ауданы мәслихатының 09.12.2021 </w:t>
      </w:r>
      <w:r>
        <w:rPr>
          <w:rFonts w:ascii="Times New Roman"/>
          <w:b w:val="false"/>
          <w:i w:val="false"/>
          <w:color w:val="ff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-1547,8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</w:tbl>
    <w:bookmarkStart w:name="z218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Тимофеев ауылының 2022 жылға арналған бюджеті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</w:tbl>
    <w:bookmarkStart w:name="z223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Тимофеев ауылының 2023 жылға арналған бюджеті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228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Құсмұрын кентінің 2021 жылға арналған бюджеті</w:t>
      </w:r>
    </w:p>
    <w:bookmarkEnd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13-қосымша жаңа редакцияда - Қостанай облысы Әулиекөл ауданы мәслихатының 09.12.2021 </w:t>
      </w:r>
      <w:r>
        <w:rPr>
          <w:rFonts w:ascii="Times New Roman"/>
          <w:b w:val="false"/>
          <w:i w:val="false"/>
          <w:color w:val="ff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181986,4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163285,4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163285,4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163285,4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192062,2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45047,3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45047,3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45047,3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45047,3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126578,1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126578,1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126578,1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-10075,8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10075,8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</w:tbl>
    <w:bookmarkStart w:name="z233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Құсмұрын кентінің 2022 жылға арналған бюджеті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</w:p>
        </w:tc>
      </w:tr>
    </w:tbl>
    <w:bookmarkStart w:name="z238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Құсмұрын кентінің 2023 жылға арналған бюджеті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243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Аманқарағай ауылдық округінің 2021 жылға арналған бюджеті</w:t>
      </w:r>
    </w:p>
    <w:bookmarkEnd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16-қосымша жаңа редакцияда - Қостанай облысы Әулиекөл ауданы мәслихатының 09.12.2021 </w:t>
      </w:r>
      <w:r>
        <w:rPr>
          <w:rFonts w:ascii="Times New Roman"/>
          <w:b w:val="false"/>
          <w:i w:val="false"/>
          <w:color w:val="ff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211746,1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188835,1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188835,1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188835,1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226430,7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158067,5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158067,5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158067,5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158067,5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-14684,6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14684,6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17-қосымша</w:t>
            </w:r>
          </w:p>
        </w:tc>
      </w:tr>
    </w:tbl>
    <w:bookmarkStart w:name="z248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Аманқарағай ауылдық округінің 2022 жылға арналған бюджеті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18-қосымша</w:t>
            </w:r>
          </w:p>
        </w:tc>
      </w:tr>
    </w:tbl>
    <w:bookmarkStart w:name="z253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Аманқарағай ауылдық округінің 2023 жылға арналған бюджеті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258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Диев ауылдық округінің 2021 жылға арналған бюджеті</w:t>
      </w:r>
    </w:p>
    <w:bookmarkEnd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19-қосымша жаңа редакцияда - Қостанай облысы Әулиекөл ауданы мәслихатының 09.12.2021 </w:t>
      </w:r>
      <w:r>
        <w:rPr>
          <w:rFonts w:ascii="Times New Roman"/>
          <w:b w:val="false"/>
          <w:i w:val="false"/>
          <w:color w:val="ff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-2847,7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20-қосымша</w:t>
            </w:r>
          </w:p>
        </w:tc>
      </w:tr>
    </w:tbl>
    <w:bookmarkStart w:name="z263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Диев ауылдық округінің 2022 жылға арналған бюджеті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21-қосымша</w:t>
            </w:r>
          </w:p>
        </w:tc>
      </w:tr>
    </w:tbl>
    <w:bookmarkStart w:name="z268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Диев ауылдық округінің 2023 жылға арналған бюджеті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bookmarkStart w:name="z273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Қазанбасы ауылдық округінің 2021 жылға арналған бюджеті</w:t>
      </w:r>
    </w:p>
    <w:bookmarkEnd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22-қосымша жаңа редакцияда - Қостанай облысы Әулиекөл ауданы мәслихатының 09.12.2021 </w:t>
      </w:r>
      <w:r>
        <w:rPr>
          <w:rFonts w:ascii="Times New Roman"/>
          <w:b w:val="false"/>
          <w:i w:val="false"/>
          <w:color w:val="ff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-2495,8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23-қосымша</w:t>
            </w:r>
          </w:p>
        </w:tc>
      </w:tr>
    </w:tbl>
    <w:bookmarkStart w:name="z278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Қазанбасы ауылдық округінің 2022 жылға арналған бюджеті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24-қосымша</w:t>
            </w:r>
          </w:p>
        </w:tc>
      </w:tr>
    </w:tbl>
    <w:bookmarkStart w:name="z283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Қазанбасы ауылдық округінің 2023 жылға арналған бюджеті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bookmarkStart w:name="z288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Москалев ауылдық округінің 2021 жылға арналған бюджеті</w:t>
      </w:r>
    </w:p>
    <w:bookmarkEnd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25-қосымша жаңа редакцияда - Қостанай облысы Әулиекөл ауданы мәслихатының 09.12.2021 </w:t>
      </w:r>
      <w:r>
        <w:rPr>
          <w:rFonts w:ascii="Times New Roman"/>
          <w:b w:val="false"/>
          <w:i w:val="false"/>
          <w:color w:val="ff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26-қосымша</w:t>
            </w:r>
          </w:p>
        </w:tc>
      </w:tr>
    </w:tbl>
    <w:bookmarkStart w:name="z293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Москалев ауылдық округінің 2022 жылға арналған бюджеті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27-қосымша</w:t>
            </w:r>
          </w:p>
        </w:tc>
      </w:tr>
    </w:tbl>
    <w:bookmarkStart w:name="z298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Москалев ауылдық округінің 2023 жылға арналған бюджеті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28-қосымша</w:t>
            </w:r>
          </w:p>
        </w:tc>
      </w:tr>
    </w:tbl>
    <w:bookmarkStart w:name="z303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Новонежин ауылдық округінің 2021 жылға арналған бюджеті</w:t>
      </w:r>
    </w:p>
    <w:bookmarkEnd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28-қосымша жаңа редакцияда - Қостанай облысы Әулиекөл ауданы мәслихатының 09.12.2021 </w:t>
      </w:r>
      <w:r>
        <w:rPr>
          <w:rFonts w:ascii="Times New Roman"/>
          <w:b w:val="false"/>
          <w:i w:val="false"/>
          <w:color w:val="ff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31083,5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24621,5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24621,5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-7230,2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7230,2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29-қосымша</w:t>
            </w:r>
          </w:p>
        </w:tc>
      </w:tr>
    </w:tbl>
    <w:bookmarkStart w:name="z308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Новонежин ауылдық округінің 2022 жылға арналған бюджеті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30-қосымша</w:t>
            </w:r>
          </w:p>
        </w:tc>
      </w:tr>
    </w:tbl>
    <w:bookmarkStart w:name="z313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Новонежин ауылдық округінің 2023 жылға арналған бюджеті</w:t>
      </w:r>
    </w:p>
    <w:bookmarkEnd w:id="1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31-қосымша</w:t>
            </w:r>
          </w:p>
        </w:tc>
      </w:tr>
    </w:tbl>
    <w:bookmarkStart w:name="z318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Новоселов ауылдық округінің 2021 жылға арналған бюджеті</w:t>
      </w:r>
    </w:p>
    <w:bookmarkEnd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31-қосымша жаңа редакцияда - Қостанай облысы Әулиекөл ауданы мәслихатының 09.12.2021 </w:t>
      </w:r>
      <w:r>
        <w:rPr>
          <w:rFonts w:ascii="Times New Roman"/>
          <w:b w:val="false"/>
          <w:i w:val="false"/>
          <w:color w:val="ff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-1339,7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32-қосымша</w:t>
            </w:r>
          </w:p>
        </w:tc>
      </w:tr>
    </w:tbl>
    <w:bookmarkStart w:name="z323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Новоселов ауылдық округінің 2022 жылға арналған бюджеті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33-қосымша</w:t>
            </w:r>
          </w:p>
        </w:tc>
      </w:tr>
    </w:tbl>
    <w:bookmarkStart w:name="z328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Новоселов ауылдық округінің 2023 жылға арналған бюджеті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34-қосымша</w:t>
            </w:r>
          </w:p>
        </w:tc>
      </w:tr>
    </w:tbl>
    <w:bookmarkStart w:name="z333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Сұлукөл ауылдық округінің 2021 жылға арналған бюджеті</w:t>
      </w:r>
    </w:p>
    <w:bookmarkEnd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34-қосымша жаңа редакцияда - Қостанай облысы Әулиекөл ауданы мәслихатының 09.12.2021 </w:t>
      </w:r>
      <w:r>
        <w:rPr>
          <w:rFonts w:ascii="Times New Roman"/>
          <w:b w:val="false"/>
          <w:i w:val="false"/>
          <w:color w:val="ff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-1469,1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35-қосымша</w:t>
            </w:r>
          </w:p>
        </w:tc>
      </w:tr>
    </w:tbl>
    <w:bookmarkStart w:name="z338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Сұлукөл ауылдық округінің 2022 жылға арналған бюджеті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36-қосымша</w:t>
            </w:r>
          </w:p>
        </w:tc>
      </w:tr>
    </w:tbl>
    <w:bookmarkStart w:name="z343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Сұлукөл ауылдық округінің 2023 жылға арналған бюджеті</w:t>
      </w:r>
    </w:p>
    <w:bookmarkEnd w:id="1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37-қосымша</w:t>
            </w:r>
          </w:p>
        </w:tc>
      </w:tr>
    </w:tbl>
    <w:bookmarkStart w:name="z348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Чернигов ауылдық округінің 2021 жылға арналған бюджеті</w:t>
      </w:r>
    </w:p>
    <w:bookmarkEnd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37-қосымша жаңа редакцияда - Қостанай облысы Әулиекөл ауданы мәслихатының 09.12.2021 </w:t>
      </w:r>
      <w:r>
        <w:rPr>
          <w:rFonts w:ascii="Times New Roman"/>
          <w:b w:val="false"/>
          <w:i w:val="false"/>
          <w:color w:val="ff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-2016,1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38-қосымша</w:t>
            </w:r>
          </w:p>
        </w:tc>
      </w:tr>
    </w:tbl>
    <w:bookmarkStart w:name="z353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Чернигов ауылдық округінің 2022 жылға арналған бюджеті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39-қосымша</w:t>
            </w:r>
          </w:p>
        </w:tc>
      </w:tr>
    </w:tbl>
    <w:bookmarkStart w:name="z358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Чернигов ауылдық округінің 2023 жылға арналған бюджеті</w:t>
      </w:r>
    </w:p>
    <w:bookmarkEnd w:id="1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