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c55658" w14:textId="8c5565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Алтынсарин ауданы ауылдарының және ауылдық округтерінің 2021-2023 жылдарға арналған бюджеттері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Алтынсарин ауданы мәслихатының 2021 жылғы 8 қаңтардағы № 346 шешімі. Қостанай облысының Әділет департаментінде 2021 жылғы 11 қаңтарда № 9705 болып тіркелді. Мерзімі өткендіктен қолданыс тоқтатылды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 "Қазақстан Республикасындағы жергілікті мемлекеттік басқару және өзін өзі басқару туралы" 2001 жылғы 23 қаңтардағы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6-бабы</w:t>
      </w:r>
      <w:r>
        <w:rPr>
          <w:rFonts w:ascii="Times New Roman"/>
          <w:b w:val="false"/>
          <w:i w:val="false"/>
          <w:color w:val="000000"/>
          <w:sz w:val="28"/>
        </w:rPr>
        <w:t xml:space="preserve"> 2-7-тармағына сәйкес Алтынсарин аудандық мәслихаты 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Алтынсарин ауданы Обаған ауылдық округінің 2021-2023 жылдарға арналған бюджеті тиісінше,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қосымшаларға сәйкес, оның ішінде 2021 жылға мынадай көлемдерде бекітілсін: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147836,0 мың теңге, оның ішінде: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бойынша – 8873,0 мың теңге;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бойынша – 20,0 мың теңге;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бойынша – 138943,0 мың теңге;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151465,2 мың теңге;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0,0 мың теңге, оның ішінде: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0,0 мың теңге;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0,0 мың теңге;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0,0 мың теңге;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- 3629,2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3629,3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1-тармақ жаңа редакцияда - Қостанай облысы Алтынсарин ауданы мәслихатының 16.09.2021 </w:t>
      </w:r>
      <w:r>
        <w:rPr>
          <w:rFonts w:ascii="Times New Roman"/>
          <w:b w:val="false"/>
          <w:i w:val="false"/>
          <w:color w:val="000000"/>
          <w:sz w:val="28"/>
        </w:rPr>
        <w:t>№ 41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(01.01.2021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2021 жылға арналған Обаған ауылдық округінің бюджетінде аудандық бюджеттен ауылдық округтің бюджетіне берілетін бюджеттік субвенциялар көлемі 18294,0 мың теңге сомасында көзделгені ескерілсін.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Алтынсарин ауданы Мариям Хәкімжанова атындағы ауылдық округтің 2021-2023 жылдарға арналған бюджеті тиісінше,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 қосымшаларға сәйкес, оның ішінде 2020 жылға мынадай көлемдерде бекітілсін: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50781,0 мың теңге, оның ішінде:</w:t>
      </w:r>
    </w:p>
    <w:bookmarkEnd w:id="13"/>
    <w:bookmarkStart w:name="z2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бойынша – 3818,0 мың теңге;</w:t>
      </w:r>
    </w:p>
    <w:bookmarkEnd w:id="14"/>
    <w:bookmarkStart w:name="z2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бойынша – 0,0 мың теңге;</w:t>
      </w:r>
    </w:p>
    <w:bookmarkEnd w:id="15"/>
    <w:bookmarkStart w:name="z2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бойынша – 46963,0 мың теңге;</w:t>
      </w:r>
    </w:p>
    <w:bookmarkEnd w:id="16"/>
    <w:bookmarkStart w:name="z2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52215,5 мың теңге;</w:t>
      </w:r>
    </w:p>
    <w:bookmarkEnd w:id="17"/>
    <w:bookmarkStart w:name="z2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0,0 мың теңге, оның ішінде:</w:t>
      </w:r>
    </w:p>
    <w:bookmarkEnd w:id="18"/>
    <w:bookmarkStart w:name="z27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0,0 мың теңге;</w:t>
      </w:r>
    </w:p>
    <w:bookmarkEnd w:id="19"/>
    <w:bookmarkStart w:name="z28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0,0 мың теңге;</w:t>
      </w:r>
    </w:p>
    <w:bookmarkEnd w:id="20"/>
    <w:bookmarkStart w:name="z29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0,0 мың теңге;</w:t>
      </w:r>
    </w:p>
    <w:bookmarkEnd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-1434,5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1434,5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3-тармақ жаңа редакцияда - Қостанай облысы Алтынсарин ауданы мәслихатының 16.09.2021 </w:t>
      </w:r>
      <w:r>
        <w:rPr>
          <w:rFonts w:ascii="Times New Roman"/>
          <w:b w:val="false"/>
          <w:i w:val="false"/>
          <w:color w:val="000000"/>
          <w:sz w:val="28"/>
        </w:rPr>
        <w:t>№ 41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(01.01.2021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0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2021 жылға арналған Мариям Хәкімжанова атындағы ауылдық округтің бюджетінде аудандық бюджеттен ауылдық округтің бюджетіне берілетін бюджеттік субвенциялар көлемі 19051,0 мың теңге сомасында көзделгені ескерілсін.</w:t>
      </w:r>
    </w:p>
    <w:bookmarkEnd w:id="22"/>
    <w:bookmarkStart w:name="z31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Алтынсарин ауданы Большая Чураковка ауылдық округінің 2021-2023 жылдарға арналған бюджеті тиісінше,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 xml:space="preserve"> қосымшаларға сәйкес, оның ішінде 2021 жылға мынадай көлемдерде бекітілсін:</w:t>
      </w:r>
    </w:p>
    <w:bookmarkEnd w:id="23"/>
    <w:bookmarkStart w:name="z32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39859,0 мың теңге, оның ішінде:</w:t>
      </w:r>
    </w:p>
    <w:bookmarkEnd w:id="24"/>
    <w:bookmarkStart w:name="z35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бойынша – 2891,0 мың теңге;</w:t>
      </w:r>
    </w:p>
    <w:bookmarkEnd w:id="25"/>
    <w:bookmarkStart w:name="z36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бойынша – 0,0 мың теңге;</w:t>
      </w:r>
    </w:p>
    <w:bookmarkEnd w:id="26"/>
    <w:bookmarkStart w:name="z37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бойынша – 36968,0 мың теңге;</w:t>
      </w:r>
    </w:p>
    <w:bookmarkEnd w:id="27"/>
    <w:bookmarkStart w:name="z38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40779,6 мың теңге;</w:t>
      </w:r>
    </w:p>
    <w:bookmarkEnd w:id="28"/>
    <w:bookmarkStart w:name="z39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0,0 мың теңге, оның ішінде:</w:t>
      </w:r>
    </w:p>
    <w:bookmarkEnd w:id="29"/>
    <w:bookmarkStart w:name="z40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0,0 мың теңге;</w:t>
      </w:r>
    </w:p>
    <w:bookmarkEnd w:id="30"/>
    <w:bookmarkStart w:name="z41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0,0 мың теңге;</w:t>
      </w:r>
    </w:p>
    <w:bookmarkEnd w:id="31"/>
    <w:bookmarkStart w:name="z42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0,0 мың теңге;</w:t>
      </w:r>
    </w:p>
    <w:bookmarkEnd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-920,6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920,6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5-тармақ жаңа редакцияда - Қостанай облысы Алтынсарин ауданы мәслихатының 16.09.2021 </w:t>
      </w:r>
      <w:r>
        <w:rPr>
          <w:rFonts w:ascii="Times New Roman"/>
          <w:b w:val="false"/>
          <w:i w:val="false"/>
          <w:color w:val="000000"/>
          <w:sz w:val="28"/>
        </w:rPr>
        <w:t>№ 41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(01.01.2021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3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2021 жылға арналған Большая Чураковка ауылдық округінің бюджетінде аудандық бюджеттен ауылдық округтің бюджетіне берілетін бюджеттік субвенциялар көлемі 19922,0 мың теңге сомасында көздегені ескерілсін.</w:t>
      </w:r>
    </w:p>
    <w:bookmarkEnd w:id="33"/>
    <w:bookmarkStart w:name="z44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Алтынсарин ауданы Димитров ауылдық округінің 2021-2023 жылдарға арналған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11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12</w:t>
      </w:r>
      <w:r>
        <w:rPr>
          <w:rFonts w:ascii="Times New Roman"/>
          <w:b w:val="false"/>
          <w:i w:val="false"/>
          <w:color w:val="000000"/>
          <w:sz w:val="28"/>
        </w:rPr>
        <w:t xml:space="preserve"> қосымшаларға сәйкес, оның ішінде 2021 жылға мынадай көлемдерде бекітілсін:</w:t>
      </w:r>
    </w:p>
    <w:bookmarkEnd w:id="34"/>
    <w:bookmarkStart w:name="z45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16878,0 мың теңге, оның ішінде:</w:t>
      </w:r>
    </w:p>
    <w:bookmarkEnd w:id="35"/>
    <w:bookmarkStart w:name="z48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бойынша – 1910,0мың теңге;</w:t>
      </w:r>
    </w:p>
    <w:bookmarkEnd w:id="36"/>
    <w:bookmarkStart w:name="z49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бойынша – 0,0 мың теңге;</w:t>
      </w:r>
    </w:p>
    <w:bookmarkEnd w:id="37"/>
    <w:bookmarkStart w:name="z50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бойынша – 14968,0 мың теңге;</w:t>
      </w:r>
    </w:p>
    <w:bookmarkEnd w:id="38"/>
    <w:bookmarkStart w:name="z51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17205,6 мың теңге;</w:t>
      </w:r>
    </w:p>
    <w:bookmarkEnd w:id="39"/>
    <w:bookmarkStart w:name="z52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0,0 мың теңге, оның ішінде:</w:t>
      </w:r>
    </w:p>
    <w:bookmarkEnd w:id="40"/>
    <w:bookmarkStart w:name="z53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0,0 мың теңге;</w:t>
      </w:r>
    </w:p>
    <w:bookmarkEnd w:id="41"/>
    <w:bookmarkStart w:name="z54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0,0 мың теңге;</w:t>
      </w:r>
    </w:p>
    <w:bookmarkEnd w:id="42"/>
    <w:bookmarkStart w:name="z55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0,0 мың теңге;</w:t>
      </w:r>
    </w:p>
    <w:bookmarkEnd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-327,6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327,6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7-тармақ жаңа редакцияда - Қостанай облысы Алтынсарин ауданы мәслихатының 16.09.2021 </w:t>
      </w:r>
      <w:r>
        <w:rPr>
          <w:rFonts w:ascii="Times New Roman"/>
          <w:b w:val="false"/>
          <w:i w:val="false"/>
          <w:color w:val="000000"/>
          <w:sz w:val="28"/>
        </w:rPr>
        <w:t>№ 41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(01.01.2021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6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2021 жылға арналған Димитров ауылдық округінің бюджетінде аудандық бюджеттен ауылдық округтің бюджетіне берілетін бюджеттік субвенциялар көлемі 8368,0 мың теңге сомасында көздегені ескерілсін.</w:t>
      </w:r>
    </w:p>
    <w:bookmarkEnd w:id="44"/>
    <w:bookmarkStart w:name="z57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Алтынсарин ауданы Ілияс Омаров атындағы ауылдық округтің 2021-2023 жылдарға арналған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14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15</w:t>
      </w:r>
      <w:r>
        <w:rPr>
          <w:rFonts w:ascii="Times New Roman"/>
          <w:b w:val="false"/>
          <w:i w:val="false"/>
          <w:color w:val="000000"/>
          <w:sz w:val="28"/>
        </w:rPr>
        <w:t xml:space="preserve"> қосымшаларға сәйкес, оның ішінде 2021 жылға мынадай көлемдерде бекітілсін:</w:t>
      </w:r>
    </w:p>
    <w:bookmarkEnd w:id="45"/>
    <w:bookmarkStart w:name="z58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19968,0 мың теңге, оның ішінде:</w:t>
      </w:r>
    </w:p>
    <w:bookmarkEnd w:id="46"/>
    <w:bookmarkStart w:name="z61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бойынша – 2655,0 мың теңге;</w:t>
      </w:r>
    </w:p>
    <w:bookmarkEnd w:id="47"/>
    <w:bookmarkStart w:name="z62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бойынша – 0,0 мың теңге;</w:t>
      </w:r>
    </w:p>
    <w:bookmarkEnd w:id="48"/>
    <w:bookmarkStart w:name="z63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бойынша – 17313,0 мың теңге;</w:t>
      </w:r>
    </w:p>
    <w:bookmarkEnd w:id="49"/>
    <w:bookmarkStart w:name="z64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20743,6 мың теңге;</w:t>
      </w:r>
    </w:p>
    <w:bookmarkEnd w:id="50"/>
    <w:bookmarkStart w:name="z65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0,0 мың теңге, оның ішінде:</w:t>
      </w:r>
    </w:p>
    <w:bookmarkEnd w:id="51"/>
    <w:bookmarkStart w:name="z66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0,0 мың теңге;</w:t>
      </w:r>
    </w:p>
    <w:bookmarkEnd w:id="52"/>
    <w:bookmarkStart w:name="z67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0,0 мың теңге;</w:t>
      </w:r>
    </w:p>
    <w:bookmarkEnd w:id="53"/>
    <w:bookmarkStart w:name="z68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0,0 мың теңге;</w:t>
      </w:r>
    </w:p>
    <w:bookmarkEnd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-775,6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775,6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9-тармақ жаңа редакцияда - Қостанай облысы Алтынсарин ауданы мәслихатының 16.09.2021 </w:t>
      </w:r>
      <w:r>
        <w:rPr>
          <w:rFonts w:ascii="Times New Roman"/>
          <w:b w:val="false"/>
          <w:i w:val="false"/>
          <w:color w:val="000000"/>
          <w:sz w:val="28"/>
        </w:rPr>
        <w:t>№ 41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(01.01.2021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9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2021 жылға арналған Ілияс Омаров атындағы ауылдық округтің бюджетінде аудандық бюджеттен ауылдық округтің бюджетіне берілетін бюджеттік субвенциялар көлемі 11162,0 мың теңге сомасында көзделгені ескерілсін.</w:t>
      </w:r>
    </w:p>
    <w:bookmarkEnd w:id="55"/>
    <w:bookmarkStart w:name="z70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Алтынсарин ауданы Омар Шипин атындағы ауылдық округтің 2021-2023 жылдарға арналған бюджеті тиісінше, </w:t>
      </w:r>
      <w:r>
        <w:rPr>
          <w:rFonts w:ascii="Times New Roman"/>
          <w:b w:val="false"/>
          <w:i w:val="false"/>
          <w:color w:val="000000"/>
          <w:sz w:val="28"/>
        </w:rPr>
        <w:t>16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17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18</w:t>
      </w:r>
      <w:r>
        <w:rPr>
          <w:rFonts w:ascii="Times New Roman"/>
          <w:b w:val="false"/>
          <w:i w:val="false"/>
          <w:color w:val="000000"/>
          <w:sz w:val="28"/>
        </w:rPr>
        <w:t xml:space="preserve"> қосымшаларға сәйкес, оның ішінде 2021 жылға мынадай көлемдерде бекітілсін:</w:t>
      </w:r>
    </w:p>
    <w:bookmarkEnd w:id="56"/>
    <w:bookmarkStart w:name="z71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19425,0 мың теңге, оның ішінде:</w:t>
      </w:r>
    </w:p>
    <w:bookmarkEnd w:id="57"/>
    <w:bookmarkStart w:name="z74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бойынша – 1106,0 мың теңге;</w:t>
      </w:r>
    </w:p>
    <w:bookmarkEnd w:id="58"/>
    <w:bookmarkStart w:name="z75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бойынша – 0,0 мың теңге;</w:t>
      </w:r>
    </w:p>
    <w:bookmarkEnd w:id="59"/>
    <w:bookmarkStart w:name="z76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бойынша – 18319,0 мың теңге;</w:t>
      </w:r>
    </w:p>
    <w:bookmarkEnd w:id="60"/>
    <w:bookmarkStart w:name="z77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19536,7 мың теңге;</w:t>
      </w:r>
    </w:p>
    <w:bookmarkEnd w:id="61"/>
    <w:bookmarkStart w:name="z78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0,0 мың теңге, оның ішінде:</w:t>
      </w:r>
    </w:p>
    <w:bookmarkEnd w:id="62"/>
    <w:bookmarkStart w:name="z79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0,0 мың теңге;</w:t>
      </w:r>
    </w:p>
    <w:bookmarkEnd w:id="63"/>
    <w:bookmarkStart w:name="z80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0,0 мың теңге;</w:t>
      </w:r>
    </w:p>
    <w:bookmarkEnd w:id="64"/>
    <w:bookmarkStart w:name="z81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0,0 мың теңге;</w:t>
      </w:r>
    </w:p>
    <w:bookmarkEnd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-111,7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111,7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11-тармақ жаңа редакцияда - Қостанай облысы Алтынсарин ауданы мәслихатының 16.09.2021 </w:t>
      </w:r>
      <w:r>
        <w:rPr>
          <w:rFonts w:ascii="Times New Roman"/>
          <w:b w:val="false"/>
          <w:i w:val="false"/>
          <w:color w:val="000000"/>
          <w:sz w:val="28"/>
        </w:rPr>
        <w:t>№ 41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(01.01.2021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2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2021 жылға арналған Омар Шипин атындағы ауылдық округтің бюджетінде аудандық бюджеттен ауылдық округтің бюджетіне берілетін бюджеттік субвенциялар көлемі 13510,0 мың теңге сомасында көзделгені ескерілсін.</w:t>
      </w:r>
    </w:p>
    <w:bookmarkEnd w:id="66"/>
    <w:bookmarkStart w:name="z83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13. Алтынсарин ауданы Красный Кордон ауылының 2021-2023 жылдарға арналған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20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21</w:t>
      </w:r>
      <w:r>
        <w:rPr>
          <w:rFonts w:ascii="Times New Roman"/>
          <w:b w:val="false"/>
          <w:i w:val="false"/>
          <w:color w:val="000000"/>
          <w:sz w:val="28"/>
        </w:rPr>
        <w:t xml:space="preserve"> қосымшаларға сәйкес, оның ішінде 2021 жылға мынадай көлемдерде бекітілсін:</w:t>
      </w:r>
    </w:p>
    <w:bookmarkEnd w:id="67"/>
    <w:bookmarkStart w:name="z84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19620,0 мың теңге, оның ішінде:</w:t>
      </w:r>
    </w:p>
    <w:bookmarkEnd w:id="68"/>
    <w:bookmarkStart w:name="z87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бойынша – 1771,0мың теңге;</w:t>
      </w:r>
    </w:p>
    <w:bookmarkEnd w:id="69"/>
    <w:bookmarkStart w:name="z88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бойынша – 0,0 мың теңге;</w:t>
      </w:r>
    </w:p>
    <w:bookmarkEnd w:id="70"/>
    <w:bookmarkStart w:name="z89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бойынша – 17849,0 мың теңге;</w:t>
      </w:r>
    </w:p>
    <w:bookmarkEnd w:id="71"/>
    <w:bookmarkStart w:name="z90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20912,8 мың теңге;</w:t>
      </w:r>
    </w:p>
    <w:bookmarkEnd w:id="72"/>
    <w:bookmarkStart w:name="z91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0,0 мың теңге, оның ішінде:</w:t>
      </w:r>
    </w:p>
    <w:bookmarkEnd w:id="73"/>
    <w:bookmarkStart w:name="z92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0,0 мың теңге;</w:t>
      </w:r>
    </w:p>
    <w:bookmarkEnd w:id="74"/>
    <w:bookmarkStart w:name="z93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0,0 мың теңге;</w:t>
      </w:r>
    </w:p>
    <w:bookmarkEnd w:id="75"/>
    <w:bookmarkStart w:name="z94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0,0 мың теңге;</w:t>
      </w:r>
    </w:p>
    <w:bookmarkEnd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-1292,8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1292,8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Ескерту. 13-тармақ жаңа редакцияда - Қостанай облысы Алтынсарин ауданы мәслихатының 16.09.2021 </w:t>
      </w:r>
      <w:r>
        <w:rPr>
          <w:rFonts w:ascii="Times New Roman"/>
          <w:b w:val="false"/>
          <w:i w:val="false"/>
          <w:color w:val="000000"/>
          <w:sz w:val="28"/>
        </w:rPr>
        <w:t>№ 41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(01.01.2021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2021 жылға арналған Красный Кордон ауылының бюджетінде аудандық бюджеттен ауыл бюджетіне берілетін бюджеттік субвенциялар көлемі 12749,0 мың теңге сомасында көзделгені ескерілсін.</w:t>
      </w:r>
    </w:p>
    <w:bookmarkStart w:name="z96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15. Алтынсарин ауданы Новоалексеев ауылының 2021-2023 жылдарға арналған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22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23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24</w:t>
      </w:r>
      <w:r>
        <w:rPr>
          <w:rFonts w:ascii="Times New Roman"/>
          <w:b w:val="false"/>
          <w:i w:val="false"/>
          <w:color w:val="000000"/>
          <w:sz w:val="28"/>
        </w:rPr>
        <w:t xml:space="preserve"> қосымшаларға сәйкес, оның ішінде 2021 жылға мынадай көлемдерде бекітілсін:</w:t>
      </w:r>
    </w:p>
    <w:bookmarkEnd w:id="77"/>
    <w:bookmarkStart w:name="z97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14665,0 мың теңге, оның ішінде:</w:t>
      </w:r>
    </w:p>
    <w:bookmarkEnd w:id="78"/>
    <w:bookmarkStart w:name="z100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бойынша – 726,0 мың теңге;</w:t>
      </w:r>
    </w:p>
    <w:bookmarkEnd w:id="79"/>
    <w:bookmarkStart w:name="z101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бойынша – 0,0 мың теңге;</w:t>
      </w:r>
    </w:p>
    <w:bookmarkEnd w:id="80"/>
    <w:bookmarkStart w:name="z102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бойынша – 13939,0 мың теңге;</w:t>
      </w:r>
    </w:p>
    <w:bookmarkEnd w:id="81"/>
    <w:bookmarkStart w:name="z103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14984,6 мың теңге;</w:t>
      </w:r>
    </w:p>
    <w:bookmarkEnd w:id="82"/>
    <w:bookmarkStart w:name="z104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0,0 мың теңге, оның ішінде:</w:t>
      </w:r>
    </w:p>
    <w:bookmarkEnd w:id="83"/>
    <w:bookmarkStart w:name="z105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0,0 мың теңге;</w:t>
      </w:r>
    </w:p>
    <w:bookmarkEnd w:id="84"/>
    <w:bookmarkStart w:name="z106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0,0 мың теңге;</w:t>
      </w:r>
    </w:p>
    <w:bookmarkEnd w:id="85"/>
    <w:bookmarkStart w:name="z107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0,0 мың теңге;</w:t>
      </w:r>
    </w:p>
    <w:bookmarkEnd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-319,6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319,6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15-тармақ жаңа редакцияда - Қостанай облысы Алтынсарин ауданы мәслихатының 16.09.2021 </w:t>
      </w:r>
      <w:r>
        <w:rPr>
          <w:rFonts w:ascii="Times New Roman"/>
          <w:b w:val="false"/>
          <w:i w:val="false"/>
          <w:color w:val="000000"/>
          <w:sz w:val="28"/>
        </w:rPr>
        <w:t>№ 41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(01.01.2021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08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2021 жылға арналған Новоалексеев ауылының бюджетінде аудандық бюджеттен ауыл бюджетіне берілетін бюджеттік субвенциялар көлемі 10439,0 мың теңге сомасында көзделгені ескерілсін.</w:t>
      </w:r>
    </w:p>
    <w:bookmarkEnd w:id="87"/>
    <w:bookmarkStart w:name="z109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17. Алтынсарин ауданы Свердловка ауылының 2021-2023 жылдарға арналған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25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26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27</w:t>
      </w:r>
      <w:r>
        <w:rPr>
          <w:rFonts w:ascii="Times New Roman"/>
          <w:b w:val="false"/>
          <w:i w:val="false"/>
          <w:color w:val="000000"/>
          <w:sz w:val="28"/>
        </w:rPr>
        <w:t xml:space="preserve"> қосымшаларға сәйкес, оның ішінде 2021 жылға мынадай көлемдерде бекітілсін:</w:t>
      </w:r>
    </w:p>
    <w:bookmarkEnd w:id="88"/>
    <w:bookmarkStart w:name="z110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17590,0 мың теңге, оның ішінде:</w:t>
      </w:r>
    </w:p>
    <w:bookmarkEnd w:id="89"/>
    <w:bookmarkStart w:name="z113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бойынша – 999,0 мың теңге;</w:t>
      </w:r>
    </w:p>
    <w:bookmarkEnd w:id="90"/>
    <w:bookmarkStart w:name="z114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бойынша – 0,0 мың теңге;</w:t>
      </w:r>
    </w:p>
    <w:bookmarkEnd w:id="91"/>
    <w:bookmarkStart w:name="z115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бойынша – 16591,0 мың теңге;</w:t>
      </w:r>
    </w:p>
    <w:bookmarkEnd w:id="92"/>
    <w:bookmarkStart w:name="z116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17968,9 мың теңге;</w:t>
      </w:r>
    </w:p>
    <w:bookmarkEnd w:id="93"/>
    <w:bookmarkStart w:name="z117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0,0 мың теңге, оның ішінде:</w:t>
      </w:r>
    </w:p>
    <w:bookmarkEnd w:id="94"/>
    <w:bookmarkStart w:name="z118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0,0 мың теңге;</w:t>
      </w:r>
    </w:p>
    <w:bookmarkEnd w:id="95"/>
    <w:bookmarkStart w:name="z119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0,0 мың теңге;</w:t>
      </w:r>
    </w:p>
    <w:bookmarkEnd w:id="96"/>
    <w:bookmarkStart w:name="z120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0,0 мың теңге;</w:t>
      </w:r>
    </w:p>
    <w:bookmarkEnd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-378,9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378,9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17-тармақ жаңа редакцияда - Қостанай облысы Алтынсарин ауданы мәслихатының 16.09.2021 </w:t>
      </w:r>
      <w:r>
        <w:rPr>
          <w:rFonts w:ascii="Times New Roman"/>
          <w:b w:val="false"/>
          <w:i w:val="false"/>
          <w:color w:val="000000"/>
          <w:sz w:val="28"/>
        </w:rPr>
        <w:t>№ 41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(01.01.2021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21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2021 жылға арналған Свердловка ауылының бюджетінде аудандық бюджеттен ауыл бюджетіне берілетін бюджеттік субвенциялар көлемі 10195,0 мың теңге сомасында көзделгені ескерілсін.</w:t>
      </w:r>
    </w:p>
    <w:bookmarkEnd w:id="98"/>
    <w:bookmarkStart w:name="z122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Осы шешім 2021 жылдың 1 қаңтарынан бастап қолданысқа енгізіледі.</w:t>
      </w:r>
    </w:p>
    <w:bookmarkEnd w:id="9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Сессия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Ңлкин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Мәслихат хатшысының м.а.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Уразбаева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8 қаңтардағы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346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bookmarkStart w:name="z126" w:id="10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Алтынсарин ауданының Обаған ауылдық округінің 2021 жылға арналған бюджеті</w:t>
      </w:r>
    </w:p>
    <w:bookmarkEnd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1-қосымша жаңа редакцияда - Қостанай облысы Алтынсарин ауданы мәслихатының 16.09.2021 </w:t>
      </w:r>
      <w:r>
        <w:rPr>
          <w:rFonts w:ascii="Times New Roman"/>
          <w:b w:val="false"/>
          <w:i w:val="false"/>
          <w:color w:val="ff0000"/>
          <w:sz w:val="28"/>
        </w:rPr>
        <w:t>№ 41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(01.01.2021 бастап қолданысқа енгізіледі).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147836,0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138943,0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138943,0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Аудандардан (облыстық маңызы бар қала)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138943,0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Функционалдық кіші топ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151465,2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шынықтыру-сауықтыру және спорттық іс-шараларды өткізу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105637,2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105637,2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105637,2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6464,2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99173,0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-3629,2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3629,3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3629,3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3629,3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3629,3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Мәслихаттың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8 қаңтардағы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346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2-қосымша</w:t>
            </w:r>
          </w:p>
        </w:tc>
      </w:tr>
    </w:tbl>
    <w:bookmarkStart w:name="z131" w:id="10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Алтынсарин ауданының Обаған ауылдық округінің 2022 жылға арналған бюджеті</w:t>
      </w:r>
    </w:p>
    <w:bookmarkEnd w:id="10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79095,0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70202,0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70202,0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Аудандардан (облыстық маңызы бар қала)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70202,0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Кіші функция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79095,0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55308,0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55308,0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55308,0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53108,0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шынықтыру-сауықтыру және спорттық іс-шараларды өткізу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Мәслихаттың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8 қаңтардағы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346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3-қосымша</w:t>
            </w:r>
          </w:p>
        </w:tc>
      </w:tr>
    </w:tbl>
    <w:bookmarkStart w:name="z133" w:id="10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Алтынсарин ауданының Обаған ауылдық округінің 2023 жылға арналған бюджеті</w:t>
      </w:r>
    </w:p>
    <w:bookmarkEnd w:id="10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79095,0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70202,0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70202,0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Аудандардан (облыстық маңызы бар қала)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70202,0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Кіші функция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79095,0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55308,0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55308,0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55308,0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53108,0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шынықтыру-сауықтыру және спорттық іс-шараларды өткізу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Мәслихаттың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8 қаңтардағы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346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қосымша</w:t>
            </w:r>
          </w:p>
        </w:tc>
      </w:tr>
    </w:tbl>
    <w:bookmarkStart w:name="z135" w:id="10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Алтынсарин ауданының Мариям Хәкімжанова атындағы ауылдық округінің 2021 жылға арналған бюджеті</w:t>
      </w:r>
    </w:p>
    <w:bookmarkEnd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4-қосымша жаңа редакцияда - Қостанай облысы Алтынсарин ауданы мәслихатының 16.09.2021 </w:t>
      </w:r>
      <w:r>
        <w:rPr>
          <w:rFonts w:ascii="Times New Roman"/>
          <w:b w:val="false"/>
          <w:i w:val="false"/>
          <w:color w:val="ff0000"/>
          <w:sz w:val="28"/>
        </w:rPr>
        <w:t>№ 41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(01.01.2021 бастап қолданысқа енгізіледі).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50781,0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Аудандардан (облыстық маңызы бар қала)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46963,0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Функционалдық кіші топ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52215,5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43686,5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43686,5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43686,5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43686,5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шынықтыру-сауықтыру және спорттық іс-шараларды өткізу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-1434,5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1434,5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1434,5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1434,5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1434,5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Мәслихаттың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8 қаңтардағы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346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5-қосымша</w:t>
            </w:r>
          </w:p>
        </w:tc>
      </w:tr>
    </w:tbl>
    <w:bookmarkStart w:name="z137" w:id="10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Алтынсарин ауданының Мариям Хәкімжанова атындағы ауылдық округінің 2022 жылға арналған бюджеті</w:t>
      </w:r>
    </w:p>
    <w:bookmarkEnd w:id="10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21551,0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21551,0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Аудандардан (облыстық маңызы бар қала)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21551,0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 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Кіші функция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шынықтыру-сауықтыру және спорттық іс-шараларды өткізу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Мәслихаттың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8 қаңтардағы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346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6-қосымша</w:t>
            </w:r>
          </w:p>
        </w:tc>
      </w:tr>
    </w:tbl>
    <w:bookmarkStart w:name="z139" w:id="10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Алтынсарин ауданының Мариям Хәкімжанова атындағы ауылдық округінің 2023 жылға арналған бюджеті</w:t>
      </w:r>
    </w:p>
    <w:bookmarkEnd w:id="10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21551,0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21551,0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Аудандардан (облыстық маңызы бар қала)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21551,0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 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Кіші функция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денешынықтыру-сауықтыру және спорттық іс-шараларды өткізу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Мәслихаттың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8 қаңтардағы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346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7-қосымша</w:t>
            </w:r>
          </w:p>
        </w:tc>
      </w:tr>
    </w:tbl>
    <w:bookmarkStart w:name="z141" w:id="10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Алтынсарин ауданының Большая Чураковка ауылдық округінің 2021 жылға арналған бюджеті</w:t>
      </w:r>
    </w:p>
    <w:bookmarkEnd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7-қосымша жаңа редакцияда - Қостанай облысы Алтынсарин ауданы мәслихатының 16.09.2021 </w:t>
      </w:r>
      <w:r>
        <w:rPr>
          <w:rFonts w:ascii="Times New Roman"/>
          <w:b w:val="false"/>
          <w:i w:val="false"/>
          <w:color w:val="ff0000"/>
          <w:sz w:val="28"/>
        </w:rPr>
        <w:t>№ 41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(01.01.2021 бастап қолданысқа енгізіледі).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Аудандардан (облыстық маңызы бар қала)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36968,0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Функционалдық кіші топ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40779,6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7250,6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7250,6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7250,6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7250,6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-920,6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920,6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920,6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920,6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920,6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Мәслихаттың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8 қаңтардағы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346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8-қосымша</w:t>
            </w:r>
          </w:p>
        </w:tc>
      </w:tr>
    </w:tbl>
    <w:bookmarkStart w:name="z143" w:id="10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Алтынсарин ауданының Большая Чураковка ауылдық округінің 2022 жылға арналған бюджеті</w:t>
      </w:r>
    </w:p>
    <w:bookmarkEnd w:id="10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Аудандардан (облыстық маңызы бар қала)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22922,0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 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Кіші функция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Мәслихаттың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8 қаңтардағы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346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9-қосымша</w:t>
            </w:r>
          </w:p>
        </w:tc>
      </w:tr>
    </w:tbl>
    <w:bookmarkStart w:name="z145" w:id="10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Алтынсарин ауданының Большая Чураковка ауылдық округінің 2023 жылға арналған бюджеті</w:t>
      </w:r>
    </w:p>
    <w:bookmarkEnd w:id="10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Аудандардан (облыстық маңызы бар қала)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22922,0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 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Мәслихаттың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8 қаңтардағы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346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10-қосымша</w:t>
            </w:r>
          </w:p>
        </w:tc>
      </w:tr>
    </w:tbl>
    <w:bookmarkStart w:name="z147" w:id="10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Алтынсарин ауданының Димитров ауылдық округінің 2021 жылға арналған бюджеті</w:t>
      </w:r>
    </w:p>
    <w:bookmarkEnd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10-қосымша жаңа редакцияда - Қостанай облысы Алтынсарин ауданы мәслихатының 16.09.2021 </w:t>
      </w:r>
      <w:r>
        <w:rPr>
          <w:rFonts w:ascii="Times New Roman"/>
          <w:b w:val="false"/>
          <w:i w:val="false"/>
          <w:color w:val="ff0000"/>
          <w:sz w:val="28"/>
        </w:rPr>
        <w:t>№ 41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(01.01.2021 бастап қолданысқа енгізіледі).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Аудандардан (облыстық маңызы бар қала)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14968,0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Функционалдық кіші топ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17205,6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12281,4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12281,4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12281,4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12281,4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796,6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796,6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796,6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4127,6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4127,6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4127,6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4127,6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-327,6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327,6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Мәслихаттың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8 қаңтардағы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346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11-қосымша</w:t>
            </w:r>
          </w:p>
        </w:tc>
      </w:tr>
    </w:tbl>
    <w:bookmarkStart w:name="z149" w:id="1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Алтынсарин ауданының Димитров ауылдық округінің 2022 жылға арналған бюджеті</w:t>
      </w:r>
    </w:p>
    <w:bookmarkEnd w:id="11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Аудандардан (облыстық маңызы бар қала)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11868,0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 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Кіші функция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Мәслихаттың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8 қаңтардағы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346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12-қосымша</w:t>
            </w:r>
          </w:p>
        </w:tc>
      </w:tr>
    </w:tbl>
    <w:bookmarkStart w:name="z151" w:id="1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Алтынсарин ауданының Димитров ауылдық округінің 2023 жылға арналған бюджеті</w:t>
      </w:r>
    </w:p>
    <w:bookmarkEnd w:id="11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Аудандардан (облыстық маңызы бар қала)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11868,0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 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Кіші функция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Мәслихаттың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8 қаңтардағы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346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13-қосымша</w:t>
            </w:r>
          </w:p>
        </w:tc>
      </w:tr>
    </w:tbl>
    <w:bookmarkStart w:name="z153" w:id="1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Алтынсарин ауданының Ілияс Омаров атындағы ауылдық округінің 2021 жылға арналған бюджеті</w:t>
      </w:r>
    </w:p>
    <w:bookmarkEnd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13-қосымша жаңа редакцияда - Қостанай облысы Алтынсарин ауданы мәслихатының 16.09.2021 </w:t>
      </w:r>
      <w:r>
        <w:rPr>
          <w:rFonts w:ascii="Times New Roman"/>
          <w:b w:val="false"/>
          <w:i w:val="false"/>
          <w:color w:val="ff0000"/>
          <w:sz w:val="28"/>
        </w:rPr>
        <w:t>№ 41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(01.01.2021 бастап қолданысқа енгізіледі).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Аудандардан (облыстық маңызы бар қала)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17313,0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Функционалдық кіші топ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20743,6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-775,6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775,6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775,6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775,6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775,6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Мәслихаттың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8 қаңтардағы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346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14-қосымша</w:t>
            </w:r>
          </w:p>
        </w:tc>
      </w:tr>
    </w:tbl>
    <w:bookmarkStart w:name="z155" w:id="1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Алтынсарин ауданының Ілияс Омаров атындағы ауылдық округінің 2022 жылға арналған бюджеті</w:t>
      </w:r>
    </w:p>
    <w:bookmarkEnd w:id="11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Аудандардан (облыстық маңызы бар қала)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13662,0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 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Кіші функция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Мәслихаттың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8 қаңтардағы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346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15-қосымша</w:t>
            </w:r>
          </w:p>
        </w:tc>
      </w:tr>
    </w:tbl>
    <w:bookmarkStart w:name="z160" w:id="1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Алтынсарин ауданының Ілияс Омаров атындағы ауылдық округінің 2023 жылға арналған бюджеті</w:t>
      </w:r>
    </w:p>
    <w:bookmarkEnd w:id="11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Аудандардан (облыстық маңызы бар қала)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13662,0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 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Кіші функция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Мәслихаттың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8 қаңтардағы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346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16-қосымша</w:t>
            </w:r>
          </w:p>
        </w:tc>
      </w:tr>
    </w:tbl>
    <w:bookmarkStart w:name="z165" w:id="1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Алтынсарин ауданының Омар Шипин атындағы ауылдық округінің 2021 жылға арналған бюджеті</w:t>
      </w:r>
    </w:p>
    <w:bookmarkEnd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16-қосымша жаңа редакцияда - Қостанай облысы Алтынсарин ауданы мәслихатының 16.09.2021 </w:t>
      </w:r>
      <w:r>
        <w:rPr>
          <w:rFonts w:ascii="Times New Roman"/>
          <w:b w:val="false"/>
          <w:i w:val="false"/>
          <w:color w:val="ff0000"/>
          <w:sz w:val="28"/>
        </w:rPr>
        <w:t>№ 41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(01.01.2021 бастап қолданысқа енгізіледі).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Аудандардан (облыстық маңызы бар қала)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18319,0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Функционалдық кіші топ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19536,7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511,7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511,7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511,7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-111,7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111,7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Мәслихаттың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8 қаңтардағы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346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17-қосымша</w:t>
            </w:r>
          </w:p>
        </w:tc>
      </w:tr>
    </w:tbl>
    <w:bookmarkStart w:name="z170" w:id="1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Алтынсарин ауданының Омар Шипин атындағы ауылдық округінің 2022 жылға арналған бюджеті</w:t>
      </w:r>
    </w:p>
    <w:bookmarkEnd w:id="11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Аудандардан (облыстық маңызы бар қала)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16310,0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 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Кіші функция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Елді-мекендердік 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Мәслихаттың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8 қаңтардағы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346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18-қосымша</w:t>
            </w:r>
          </w:p>
        </w:tc>
      </w:tr>
    </w:tbl>
    <w:bookmarkStart w:name="z175" w:id="1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Алтынсарин ауданының Омар Шипин атындағы ауылдық округінің 2023 жылға арналған бюджеті</w:t>
      </w:r>
    </w:p>
    <w:bookmarkEnd w:id="11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Аудандардан (облыстық маңызы бар қала)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16310,0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 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Кіші функция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Елді-мекендердік 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Мәслихаттың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8 қаңтардағы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346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19-қосымша</w:t>
            </w:r>
          </w:p>
        </w:tc>
      </w:tr>
    </w:tbl>
    <w:bookmarkStart w:name="z180" w:id="1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Алтынсарин ауданының Красный Кордон ауылының 2021 жылға арналған бюджеті</w:t>
      </w:r>
    </w:p>
    <w:bookmarkEnd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19-қосымша жаңа редакцияда - Қостанай облысы Алтынсарин ауданы мәслихатының 16.09.2021 </w:t>
      </w:r>
      <w:r>
        <w:rPr>
          <w:rFonts w:ascii="Times New Roman"/>
          <w:b w:val="false"/>
          <w:i w:val="false"/>
          <w:color w:val="ff0000"/>
          <w:sz w:val="28"/>
        </w:rPr>
        <w:t>№ 41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(01.01.2021 бастап қолданысқа енгізіледі).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Аудандардан (облыстық маңызы бар қала)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17849,0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Функционалдық кіші топ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20912,8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19952,8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19952,8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19952,8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19952,8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-1292,8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1292,8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1292,8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1292,8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1292,8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Мәслихаттың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8 қаңтардағы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346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20-қосымша</w:t>
            </w:r>
          </w:p>
        </w:tc>
      </w:tr>
    </w:tbl>
    <w:bookmarkStart w:name="z185" w:id="1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Алтынсарин ауданының Красный Кордон ауылының 2022 жылға арналған бюджеті</w:t>
      </w:r>
    </w:p>
    <w:bookmarkEnd w:id="11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Аудандардан (облыстық маңызы бар қала)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13329,0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 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Кіші функция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Мәслихаттың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8 қаңтардағы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346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21-қосымша</w:t>
            </w:r>
          </w:p>
        </w:tc>
      </w:tr>
    </w:tbl>
    <w:bookmarkStart w:name="z190" w:id="1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Алтынсарин ауданының Красный Кордон ауылының 2023 жылға арналған бюджеті</w:t>
      </w:r>
    </w:p>
    <w:bookmarkEnd w:id="12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Аудандардан (облыстық маңызы бар қала)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13329,0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 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Кіші функция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Мәслихаттың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8 қаңтардағы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346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22-қосымша</w:t>
            </w:r>
          </w:p>
        </w:tc>
      </w:tr>
    </w:tbl>
    <w:bookmarkStart w:name="z195" w:id="1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Алтынсарин ауданының Новоалексеев ауылының 2021 жылға арналған бюджеті</w:t>
      </w:r>
    </w:p>
    <w:bookmarkEnd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22-қосымша жаңа редакцияда - Қостанай облысы Алтынсарин ауданы мәслихатының 16.09.2021 </w:t>
      </w:r>
      <w:r>
        <w:rPr>
          <w:rFonts w:ascii="Times New Roman"/>
          <w:b w:val="false"/>
          <w:i w:val="false"/>
          <w:color w:val="ff0000"/>
          <w:sz w:val="28"/>
        </w:rPr>
        <w:t>№ 41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(01.01.2021 бастап қолданысқа енгізіледі).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Аудандардан (облыстық маңызы бар қала)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13939,0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Функционалдық кіші топ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14984,6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649,6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649,6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649,6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569,6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-319,6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319,6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Мәслихаттың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8 қаңтардағы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346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23-қосымша</w:t>
            </w:r>
          </w:p>
        </w:tc>
      </w:tr>
    </w:tbl>
    <w:bookmarkStart w:name="z200" w:id="1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Алтынсарин ауданының Новоалексеев ауылының 2022 жылға арналған бюджеті</w:t>
      </w:r>
    </w:p>
    <w:bookmarkEnd w:id="1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Аудандардан (облыстық маңызы бар қала)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11359,0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 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Кіші функция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Мәслихаттың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8 қаңтардағы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346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24-қосымша</w:t>
            </w:r>
          </w:p>
        </w:tc>
      </w:tr>
    </w:tbl>
    <w:bookmarkStart w:name="z205" w:id="1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Алтынсарин ауданының Новоалексеев ауылының 2023 жылға арналған бюджеті</w:t>
      </w:r>
    </w:p>
    <w:bookmarkEnd w:id="12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Аудандардан (облыстық маңызы бар қала)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11359,0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 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Кіші функция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Мәслихаттың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8 қаңтардағы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346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25-қосымша</w:t>
            </w:r>
          </w:p>
        </w:tc>
      </w:tr>
    </w:tbl>
    <w:bookmarkStart w:name="z210" w:id="1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Алтынсарин ауданының Свердловка ауылының 2021 жылға арналған бюджеті</w:t>
      </w:r>
    </w:p>
    <w:bookmarkEnd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25-қосымша жаңа редакцияда - Қостанай облысы Алтынсарин ауданы мәслихатының 16.09.2021 </w:t>
      </w:r>
      <w:r>
        <w:rPr>
          <w:rFonts w:ascii="Times New Roman"/>
          <w:b w:val="false"/>
          <w:i w:val="false"/>
          <w:color w:val="ff0000"/>
          <w:sz w:val="28"/>
        </w:rPr>
        <w:t>№ 41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(01.01.2021 бастап қолданысқа енгізіледі).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16591,0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16591,0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Аудандардан (облыстық маңызы бар қала)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16591,0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Функционалдық кіші топ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17968,9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1938,9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1938,9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1938,9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1938,9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-378,9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378,9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Мәслихаттың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8 қаңтардағы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346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26-қосымша</w:t>
            </w:r>
          </w:p>
        </w:tc>
      </w:tr>
    </w:tbl>
    <w:bookmarkStart w:name="z215" w:id="1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Алтынсарин ауданының Свердловка ауылының 2022 жылға арналған бюджеті</w:t>
      </w:r>
    </w:p>
    <w:bookmarkEnd w:id="12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Аудандардан (облыстық маңызы бар қала)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11095,0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 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Кіші функция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Мәслихаттың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8 қаңтардағы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346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27-қосымша</w:t>
            </w:r>
          </w:p>
        </w:tc>
      </w:tr>
    </w:tbl>
    <w:bookmarkStart w:name="z220" w:id="1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Алтынсарин ауданының Свердловка ауылының 2023 жылға арналған бюджеті</w:t>
      </w:r>
    </w:p>
    <w:bookmarkEnd w:id="12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Аудандардан (облыстық маңызы бар қала)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11095,0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 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Кіші функция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