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79813" w14:textId="61798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оқыту жоспары бойынша мүгедектігі бар балалар қатарындағы кемтар балаларды үйде оқытуға жұмсаған шығындарды өтеу тәртібі мен мөлшерін айқындау туралы</w:t>
      </w:r>
    </w:p>
    <w:p>
      <w:pPr>
        <w:spacing w:after="0"/>
        <w:ind w:left="0"/>
        <w:jc w:val="both"/>
      </w:pPr>
      <w:r>
        <w:rPr>
          <w:rFonts w:ascii="Times New Roman"/>
          <w:b w:val="false"/>
          <w:i w:val="false"/>
          <w:color w:val="000000"/>
          <w:sz w:val="28"/>
        </w:rPr>
        <w:t>Қостанай облысы Лисаков қаласы мәслихатының 2021 жылғы 17 қарашадағы № 82 шешімі. Қазақстан Республикасының Әділет министрлігінде 2021 жылғы 2 желтоқсанда № 25500 болып тіркелді.</w:t>
      </w:r>
    </w:p>
    <w:p>
      <w:pPr>
        <w:spacing w:after="0"/>
        <w:ind w:left="0"/>
        <w:jc w:val="both"/>
      </w:pPr>
      <w:bookmarkStart w:name="z4" w:id="0"/>
      <w:r>
        <w:rPr>
          <w:rFonts w:ascii="Times New Roman"/>
          <w:b w:val="false"/>
          <w:i w:val="false"/>
          <w:color w:val="ff0000"/>
          <w:sz w:val="28"/>
        </w:rPr>
        <w:t xml:space="preserve">
      Ескерту. Тақырып жаңа редакцияда - Қостанай облысы Лисаков қаласы мәслихатының 28.09.2022 </w:t>
      </w:r>
      <w:r>
        <w:rPr>
          <w:rFonts w:ascii="Times New Roman"/>
          <w:b w:val="false"/>
          <w:i w:val="false"/>
          <w:color w:val="ff0000"/>
          <w:sz w:val="28"/>
        </w:rPr>
        <w:t>№ 170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сәйкес Лисаков қалалық мәслихаты ШЕШТІ:</w:t>
      </w:r>
    </w:p>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жеке оқыту жоспары бойынша мүгедектігі бар балалар қатарындағы кемтар балаларды үйде оқытуға жұмсаған шығындарды өтеу тәртібі мен мөлшері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Лисаков қаласы мәслихатының 28.09.2022 </w:t>
      </w:r>
      <w:r>
        <w:rPr>
          <w:rFonts w:ascii="Times New Roman"/>
          <w:b w:val="false"/>
          <w:i w:val="false"/>
          <w:color w:val="000000"/>
          <w:sz w:val="28"/>
        </w:rPr>
        <w:t>№ 170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Лисаков қалалық мәслихаты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хатшысының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Шутаева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Жеке оқыту жоспары бойынша мүгедектігі бар балалар қатарындағы кемтар балаларды үйде оқытуға жұмсаған шығындарды өтеу тәртібі мен мөлшері</w:t>
      </w:r>
    </w:p>
    <w:bookmarkEnd w:id="4"/>
    <w:p>
      <w:pPr>
        <w:spacing w:after="0"/>
        <w:ind w:left="0"/>
        <w:jc w:val="both"/>
      </w:pPr>
      <w:r>
        <w:rPr>
          <w:rFonts w:ascii="Times New Roman"/>
          <w:b w:val="false"/>
          <w:i w:val="false"/>
          <w:color w:val="ff0000"/>
          <w:sz w:val="28"/>
        </w:rPr>
        <w:t xml:space="preserve">
      Ескерту. 1-қосымша жаңа редакцияда - Қостанай облысы Лисаков қаласы мәслихатының 28.09.2022 </w:t>
      </w:r>
      <w:r>
        <w:rPr>
          <w:rFonts w:ascii="Times New Roman"/>
          <w:b w:val="false"/>
          <w:i w:val="false"/>
          <w:color w:val="ff0000"/>
          <w:sz w:val="28"/>
        </w:rPr>
        <w:t>№ 170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0" w:id="5"/>
    <w:p>
      <w:pPr>
        <w:spacing w:after="0"/>
        <w:ind w:left="0"/>
        <w:jc w:val="both"/>
      </w:pPr>
      <w:r>
        <w:rPr>
          <w:rFonts w:ascii="Times New Roman"/>
          <w:b w:val="false"/>
          <w:i w:val="false"/>
          <w:color w:val="000000"/>
          <w:sz w:val="28"/>
        </w:rPr>
        <w:t xml:space="preserve">
      1. Осы жеке оқыту жоспары бойынша мүгедектігі бар балалар қатарындағы кемтар балаларды үйде оқытуға жұмсаған шығындарды өтеу тәртібі мен мөлшері "Әлеуметтік-еңбек саласында мемлекеттік қызметтерді көрсетудің кейбір мәселелері туралы" Қазақстан Республикасының Еңбек және халықты әлеуметтік қорғау министрінің 2021 жылғы 25 наурыздағы № 84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(Нормативтік құқықтық актілерді мемлекеттік тіркеу тізілімінде № 22394 болып тіркелген) сәйкес әзірленді.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Лисаков қаласы мәслихатының 27.04.2023 </w:t>
      </w:r>
      <w:r>
        <w:rPr>
          <w:rFonts w:ascii="Times New Roman"/>
          <w:b w:val="false"/>
          <w:i w:val="false"/>
          <w:color w:val="000000"/>
          <w:sz w:val="28"/>
        </w:rPr>
        <w:t>№ 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2" w:id="6"/>
    <w:p>
      <w:pPr>
        <w:spacing w:after="0"/>
        <w:ind w:left="0"/>
        <w:jc w:val="both"/>
      </w:pPr>
      <w:r>
        <w:rPr>
          <w:rFonts w:ascii="Times New Roman"/>
          <w:b w:val="false"/>
          <w:i w:val="false"/>
          <w:color w:val="000000"/>
          <w:sz w:val="28"/>
        </w:rPr>
        <w:t>
      2. Лисаков қаласында жеке оқыту жоспары бойынша мүгедектер қатарындағы кемтар балаларды үйде оқытуға жұмсалған шығындарды өтеу (бұдан әрі - оқытуға жұмсалған шығындарды өтеу) мүгедек баланы үйде оқу фактісін растайтын оқу орнының анықтамасы негізінде "Лисаков қаласы әкімдігінің жұмыспен қамту және әлеуметтік бағдарламалар бөлімі" мемлекеттік мекемесімен (бұдан әрі – уәкілетті орган) жүргізіледі.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Лисаков қаласы мәслихатының 03.10.2024 </w:t>
      </w:r>
      <w:r>
        <w:rPr>
          <w:rFonts w:ascii="Times New Roman"/>
          <w:b w:val="false"/>
          <w:i w:val="false"/>
          <w:color w:val="000000"/>
          <w:sz w:val="28"/>
        </w:rPr>
        <w:t>№ 128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Оқытуға жұмсалған шығындарды өтеу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Start w:name="z31" w:id="7"/>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Лисаков қаласы мәслихатының 27.04.2023 </w:t>
      </w:r>
      <w:r>
        <w:rPr>
          <w:rFonts w:ascii="Times New Roman"/>
          <w:b w:val="false"/>
          <w:i w:val="false"/>
          <w:color w:val="000000"/>
          <w:sz w:val="28"/>
        </w:rPr>
        <w:t>№ 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Шығындарды өтеуді тоқтатуға әкеп соққан жағдайлар туындағанда (мүгедектігі бар баланың он сегіз жасқа толуы, мүгедектік мерзімінің аяқталуы, мүгедектігі бар баланың мемлекеттік мекемелерде оқып жатқан кезеңінде, мүгедектігі бар баланың қайтыс болуы) төлемдер тиісті жағдайлар туындағаннан кейінгі айдан бастап тоқтатылады.</w:t>
      </w:r>
    </w:p>
    <w:bookmarkStart w:name="z33" w:id="8"/>
    <w:p>
      <w:pPr>
        <w:spacing w:after="0"/>
        <w:ind w:left="0"/>
        <w:jc w:val="both"/>
      </w:pPr>
      <w:r>
        <w:rPr>
          <w:rFonts w:ascii="Times New Roman"/>
          <w:b w:val="false"/>
          <w:i w:val="false"/>
          <w:color w:val="000000"/>
          <w:sz w:val="28"/>
        </w:rPr>
        <w:t xml:space="preserve">
      6. Үйде оқытуға жұмсалған шығындарды өтеу үшін өтініш беруші Мемлекеттік корпорация арқылы уәкілетті органға немесе порталға Шығындарды өтеу қағидаларының </w:t>
      </w:r>
      <w:r>
        <w:rPr>
          <w:rFonts w:ascii="Times New Roman"/>
          <w:b w:val="false"/>
          <w:i w:val="false"/>
          <w:color w:val="000000"/>
          <w:sz w:val="28"/>
        </w:rPr>
        <w:t>3 - 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(бұдан әрі – тізбе)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 қосымшаларына</w:t>
      </w:r>
      <w:r>
        <w:rPr>
          <w:rFonts w:ascii="Times New Roman"/>
          <w:b w:val="false"/>
          <w:i w:val="false"/>
          <w:color w:val="000000"/>
          <w:sz w:val="28"/>
        </w:rPr>
        <w:t xml:space="preserve"> сәйкес нысан бойынша өтінішпен жүгінеді.</w:t>
      </w:r>
    </w:p>
    <w:bookmarkEnd w:id="8"/>
    <w:bookmarkStart w:name="z11" w:id="9"/>
    <w:p>
      <w:pPr>
        <w:spacing w:after="0"/>
        <w:ind w:left="0"/>
        <w:jc w:val="both"/>
      </w:pPr>
      <w:r>
        <w:rPr>
          <w:rFonts w:ascii="Times New Roman"/>
          <w:b w:val="false"/>
          <w:i w:val="false"/>
          <w:color w:val="000000"/>
          <w:sz w:val="28"/>
        </w:rPr>
        <w:t xml:space="preserve">
      Өтініш беруші мүгедектігі бар балаларды үйде оқытуға жұмсалған шығындарды өтеу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2 - 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Лисаков қаласы мәслихатының 03.10.2024 </w:t>
      </w:r>
      <w:r>
        <w:rPr>
          <w:rFonts w:ascii="Times New Roman"/>
          <w:b w:val="false"/>
          <w:i w:val="false"/>
          <w:color w:val="000000"/>
          <w:sz w:val="28"/>
        </w:rPr>
        <w:t>№ 128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Оқытуға жұмсалған шығындарды өтеу мөлшері оқу жылы ішінде ай сайын әрбір мүгедектігі бар балаға сегіз айлық есептік көрсеткішке тең.</w:t>
      </w:r>
    </w:p>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6" w:id="10"/>
    <w:p>
      <w:pPr>
        <w:spacing w:after="0"/>
        <w:ind w:left="0"/>
        <w:jc w:val="left"/>
      </w:pPr>
      <w:r>
        <w:rPr>
          <w:rFonts w:ascii="Times New Roman"/>
          <w:b/>
          <w:i w:val="false"/>
          <w:color w:val="000000"/>
        </w:rPr>
        <w:t xml:space="preserve"> Лисаков қалалық мәслихатының күші жойылды деп танылған кейбір шешімдерінің тізбесі</w:t>
      </w:r>
    </w:p>
    <w:bookmarkEnd w:id="10"/>
    <w:bookmarkStart w:name="z27" w:id="11"/>
    <w:p>
      <w:pPr>
        <w:spacing w:after="0"/>
        <w:ind w:left="0"/>
        <w:jc w:val="both"/>
      </w:pPr>
      <w:r>
        <w:rPr>
          <w:rFonts w:ascii="Times New Roman"/>
          <w:b w:val="false"/>
          <w:i w:val="false"/>
          <w:color w:val="000000"/>
          <w:sz w:val="28"/>
        </w:rPr>
        <w:t xml:space="preserve">
      1. Мәслихаттың "Мүгедектер қатарындағы кемтар балаларды үйде оқытуға жұмсаған шығындарын өндіріп алу туралы" 2013 жылғы 4 қазандағы № 155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4279 болып тіркелген).</w:t>
      </w:r>
    </w:p>
    <w:bookmarkEnd w:id="11"/>
    <w:bookmarkStart w:name="z28" w:id="12"/>
    <w:p>
      <w:pPr>
        <w:spacing w:after="0"/>
        <w:ind w:left="0"/>
        <w:jc w:val="both"/>
      </w:pPr>
      <w:r>
        <w:rPr>
          <w:rFonts w:ascii="Times New Roman"/>
          <w:b w:val="false"/>
          <w:i w:val="false"/>
          <w:color w:val="000000"/>
          <w:sz w:val="28"/>
        </w:rPr>
        <w:t xml:space="preserve">
      2. Мәслихаттың "Мәслихаттың 2013 жылғы 4 қазандағы № 155 "Мүгедектер қатарындағы кемтар балаларды үйде оқытуға жұмсаған шығындарын өндіріп алу туралы" шешіміне өзгеріс енгізу туралы" 2014 жылғы 29 қазандағы № 248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5146 болып тіркелген).</w:t>
      </w:r>
    </w:p>
    <w:bookmarkEnd w:id="12"/>
    <w:bookmarkStart w:name="z29" w:id="13"/>
    <w:p>
      <w:pPr>
        <w:spacing w:after="0"/>
        <w:ind w:left="0"/>
        <w:jc w:val="both"/>
      </w:pPr>
      <w:r>
        <w:rPr>
          <w:rFonts w:ascii="Times New Roman"/>
          <w:b w:val="false"/>
          <w:i w:val="false"/>
          <w:color w:val="000000"/>
          <w:sz w:val="28"/>
        </w:rPr>
        <w:t xml:space="preserve">
      3. Мәслихаттың "Мәслихаттың 2013 жылғы 4 қазандағы № 155 "Мүгедектер қатарындағы кемтар балаларды үйде оқытуға жұмсаған шығындарын өндіріп алу туралы" шешіміне өзгеріс енгізу туралы" 2020 жылғы 22 мамырдағы № 405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9222 болып тіркелген).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