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eec69" w14:textId="c5eec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2020 жылғы 28 желтоқсандағы № 548 "Рудный қаласының 2021-2023 жылдарға арналған қалалық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Рудный қаласы мәслихатының 2021 жылғы 16 қарашадағы № 77 шешімі. Қазақстан Республикасының Әділет министрлігінде 2021 жылғы 23 қарашада № 25327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Рудный қалалық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"Рудный қаласының 2021-2023 жылдарға арналған қалалық бюджеті туралы" 2020 жылғы 28 желтоқсандағы № 548 (Нормативтік құқықтық актілерді мемлекеттік тіркеу тізілімінде № 9666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Рудный қаласының 2021-2023 жылдарға арналған қалалық бюджеті тиісінше 1, 2 және 3-қосымшаларға сәйкес, оның ішінде 2021 жылға мынадай көлемдерде бекітілсін: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26 680 053,0 мың теңге, оның ішінде: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22 864 212,3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50 295,1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72 158,0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3 693 387,6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27 590 034,9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940 470,9 мың теңге: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940 470,9 мың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- 1 850 452,8 мың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1 850 452,8 мың теңге.";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Қалалық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Байгужин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16 қарашадағы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77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28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548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0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Рудный қаласының 2021 жылға арналған қалалық бюджеті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26 680 053,0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22 864 212,3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12 584 778,3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6 117 884,3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6 466 894,0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5 059 090,0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5 059 090,0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1 089 535,0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807 494,0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269 479,0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4 107 573,0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3 232 313,0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785 305,0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89 955,0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50 295,1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19 786,0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19 786,0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30 509,1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30 509,1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72 158,0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3 693 387,6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Төмен тұрған мемлекеттiк басқару органдарынан трансферттер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3 693 384,8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3 693 384,8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27 590 034,9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597 596,0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309 502,6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279 463,6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214 778,3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48 176,3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57 641,4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57 641,4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5 837,4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196 032,0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196 032,0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68 944,8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127 087,2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29 127,1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29 127,1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29 127,1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29 127,1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1 660 159,0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154 445,0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154 445,0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154 445,0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1 253 740,3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1 253 740,3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360 247,5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123 722,0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146 590,0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мүгедектерге әлеуметтiк қызмет көрсету аумақтық орталығы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357 510,5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мүгедектерді протездік-ортопедиялық көмек, сурдотехникалық құралдар, тифлотехникалық құралдар, санаторий-курорттық емделу, міндетті гигиеналық құралдармен қамтамасыз ету, арнаулы жүріп-тұру құралдары, қозғалуға қиындығы бар бірінші топтағы мүгедектерге жеке көмекшінің және есту бойынша мүгедектерге қолмен көрсететін тіл маманының қызметтері 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186 558,3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251 973,7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251 973,7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120 490,1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 көрсету немесе күш көрсету қаупі салдарынан қиын жағдайларға тап болған тәуекелдер тобындағы адамдарға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9 696,8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79 928,0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25 375,6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5 049 535,7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3 457 607,1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295 324,5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50 284,5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245 040,0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3 139 073,2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2 211 853,2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927 220,0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23 209,4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23 209,4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938 782,3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68 261,3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газ жүйелерін қолдануды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54 855,6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870 521,0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870 521,0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653 146,3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653 146,3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467 043,0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164 703,3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801 783,3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202 258,0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202 258,0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202 258,0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236 660,6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208 553,4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173 247,6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12 099,8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28 107,2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28 107,2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235 230,7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173 779,4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137 829,2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35 950,2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61 451,3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61 451,3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127 634,0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52 541,2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20 308,2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75 092,8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34 023,8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45 197,7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15 425,8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15 425,8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14 066,8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29 771,9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29 771,9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28 791,3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46 744,3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46 744,3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20 129,7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19 172,5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926 537,9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926 537,9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926 537,9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773 720,0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152 817,9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798 137,7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43 137,7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картасы-2025" бизнесті қолдау мен дамытудың бірыңғай бағдарламасы шеңберінде индустриялық инфрақұрылымды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18 487,7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18 487,7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69 510,6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69 510,6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69 510,6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69 510,6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17 499 232,9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17 499 232,9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17 499 232,9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11 433 973,0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5 968 970,0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86 234,0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Заңнаманың өзгеруіне байланысты жоғары тұрған бюджеттен төмен тұрған бюджеттерге өтемақыға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940 470,9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940 470,9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940 470,9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940 470,9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940 470,9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940 470,9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-1 850 452,8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1 850 452,8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16 қарашадағы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77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28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548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39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Рудный қаласының 2023 жылға арналған қалалық бюджеті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24 929 804,5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22 077 502,0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9 474 576,0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1 497 021,0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7 977 555,0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6 203 744,0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6 203 744,0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1 236 219,0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839 794,0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356 320,0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5 159 152,0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4 221 360,0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816 717,0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114 536,0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2 283 587,0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2 251 059,0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2 232 296,0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516 304,5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516 304,5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516 304,5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24 929 804,5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280 212,0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158 478,0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135 590,0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135 590,0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863 582,0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719 831,0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719 831,0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94 718,0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115 340,0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114 758,0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мүгедектерге әлеуметтiк қызмет көрсету аумақтық орталығы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225 973,0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мүгедектерді протездік-ортопедиялық көмек, сурдотехникалық құралдар, тифлотехникалық құралдар, санаторий-курорттық емделу, міндетті гигиеналық құралдармен қамтамасыз ету, арнаулы жүріп-тұру құралдары, қозғалуға қиындығы бар бірінші топтағы мүгедектерге жеке көмекшінің және есту бойынша мүгедектерге қолмен көрсететін тіл маманының қызметтері 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96 048,0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115 701,0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115 701,0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82 375,0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747 176,5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490 249,5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452 937,5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452 937,5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газ жүйелерін қолдануды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243 183,0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243 183,0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192 744,0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621 441,0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213 051,0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213 051,0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213 051,0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139 529,0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139 529,0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102 315,0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201 159,0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138 293,0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102 615,0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67 702,0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920 857,0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920 857,0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920 857,0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712 563,0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208 294,0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113 066,0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76 165,0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76 165,0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76 165,0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76 165,0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21 157 862,0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21 157 862,0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21 157 862,0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14 892 252,0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6 177 504,0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88 106,0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