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b4709" w14:textId="82b47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қаласының аумағында 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2021 жылғы 23 қарашадағы № 2560 қаулысы. Қазақстан Республикасының Әділет министрлігінде 2021 жылғы 30 қарашада № 25467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4-2) тармақшасына, Қазақстан Республикасы Ұлттық экономика министрінің міндетін атқарушының 2015 жылғы 27 наурыздағы № 264 "Ішкі сауда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нормативтік құқықтық актілерді мемлекеттік тіркеу тізілімінде № 11148 болып тіркелген Ішкі сауда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50-1-тармағына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Қостанай қаласының аумағында стационарлық емес сауда объектілерін орналастыру орындары айқындалсын және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қаласы әкімдігінің кәсіпкерлік және ауыл шаруашылығы бөлімі" мемлекеттік мекемесі Қазақстан Республикасының заңнамасында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 Әділет министрлігінде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жарияланнан кейін Қостанай қаласы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қаласы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он күнтізбелік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23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2560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аумағында стационарлық емес сауда объектілерін орналастыру орындары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4"/>
        <w:gridCol w:w="7314"/>
        <w:gridCol w:w="1743"/>
        <w:gridCol w:w="776"/>
        <w:gridCol w:w="638"/>
        <w:gridCol w:w="1055"/>
      </w:tblGrid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жатқан алаңы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арадағы инфрақұрылым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Ғ.Қайырбеков көшесі, № 347, "Рассвет" азық-түлік дүкеніне қарама - қарсы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 шаршы метр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тауарларын сату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Ғ.Қайырбеков көшесі, № 387, "Rauzet" супермаркетінің жанында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40,8 шаршы метр 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тауарларын сату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Чернышевский көшесі, № 68, "Березка" азық-түлік дүкеніне қарама - қарсы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47,6 шаршы метр 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тауарларын сату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шағын ауданы, № 18 үй, "Наурыз" азық-түлік дүкеніне қарама - қарсы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 шаршы метр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тауарларын сату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Юрий Гагарин көшесі, № 15, "Kazpost" пошта бөлімшесінің жанында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 шаршы метр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тауарларын сату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даңғылы, № 38, "Колос" азық-түлік дүкеніне қарама - қарсы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 шаршы метр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тауарларын сату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даңғылы, № 88, "Vittorio" азық-түлік дүкеніне қарама - қарсы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шаршы метр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тауарларын сату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Ы. Алтынсарин көшесі, № 28, "Expert color studio" шаштаразына қарама - қарсы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 шаршы метр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тауарларын сату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Воинов Интернационалистов көшесі, № 12, "Аврора" сауда үйіне қарама - қарсы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 шаршы метр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тауарларын сату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Текстильщиков көшесі, № 18 үй, "DDD" азық-түлік дүкеніне қарама - қарсы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шаршы метр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тауарларын сату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 Арыстанбеков көшесі, 9 шағын ауданындағы № 2 үй мен № 4 үйдің арасында, "Амулет" азық-түлік дүкеніне қарама - қарсы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251,6 шаршы метр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тауарларын сату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Бородин көшесі, № 168Б, "Fix Price" дүкенінің жанында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 шаршы метр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тауарларын сату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Ворошилов көшесі, № 64 үй, "Аймар 55" азық-түлік дүкеніне қарама - қарсы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 шаршы метр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тауарларын сату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Маяковский көшесі, № 120 үй, "Бахыт" дүкенінің жанында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шаршы метр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тауарларын сату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Темирбаев көшесі мен Әл-Фараби даңғылының қиылысы, 136, "НУР" дүкеніне қарама - қарсы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 шаршы метр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тауарларын сату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