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33037" w14:textId="90330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28 желтоқсандағы № 549 "Қостанай қаласының 2021-2023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2021 жылғы 19 ақпандағы № 12 шешімі. Қостанай облысының Әділет департаментінде 2021 жылғы 23 ақпанда № 9786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қаласының 2021-2023 жылдарға арналған бюджеті туралы" 2020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549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(2020 жылғы 30 желтоқсанда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9681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 </w:t>
      </w:r>
      <w:r>
        <w:rPr>
          <w:rFonts w:ascii="Times New Roman"/>
          <w:b w:val="false"/>
          <w:i w:val="false"/>
          <w:color w:val="000000"/>
          <w:sz w:val="28"/>
        </w:rPr>
        <w:t>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Қостанай қаласының 2021-2023 жылдарға арналған бюджеті тиісінше 1, 2 және 3-қосымшаларға сәйкес, оның ішінде 2021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60896107,0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40080639,0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150575,0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1276708,0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19388185,0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69745600,6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163400,0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1216865,0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- 9902958,6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9902958,6 мың теңге.";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 –тармағы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2021 жылға арналған қаланың жергілікті атқарушы органының резерві 362523,3 мың теңге сомасында бекітілсін.";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2021жылдың 1 қаңтарынан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қалалық мәслихатының хатшысы,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2021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60896107,0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40080639,0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23607863,0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10216686,0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13391177,0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11824373,0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11824373,0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19388185,0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19388185,0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19388185,0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69745600,6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2379761,8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1176612,2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1176612,2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24332808,4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18968701,8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18256357,2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8988727,7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8624429,5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1260602,6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1260602,6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–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8027881,0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31922101,8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31922101,8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31922101,8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тарнсферттерді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18819750,0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13099545,0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-9902958,6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9902958,6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2022 жылға арналған бюджеті 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71968984,0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27010578,0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15893314,0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13822365,0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13822365,0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18665079,0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18665079,0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18665079,0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60017263,0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13368734,0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–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34021926,0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34021926,0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34021926,0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20922381,0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13099545,0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жергілікті атқарушы органдарына облыстық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-4226351,0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