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2a33" w14:textId="8532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2021 жылғы 17 наурыздағы № 114 "2021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8 қарашадағы № 505 қаулысы. Қазақстан Республикасының Әділет министрлігінде 2021 жылғы 9 қарашада № 25085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"2021 жылға арналған мектепке дейінгі тәрбие мен оқытуға мемлекеттік білім беру тапсырысын, ата-ана төлемақысының мөлшерін бекіту туралы" 2021 жылғы 17 наурыздағы № 114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9825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Қостанай облысының мектепке дейінгі білім беру ұйымдарында мектепке дейінгі тәрбие мен оқытуға мемлекеттік білім беру тапсырысын,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ауданы, Красный Кордон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"Алтынсарин ауданы білім бөлімінің "Аққайың"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- 8106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ауданы, Обаған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"Алтынсарин ауданы білім бөлімінің "Сәбинұр"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- 8106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ауданы, Силантьев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"Алтынсарин ауданы білім бөлімінің "Толағай"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- 8106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ауданы, Щербаков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"Алтынсарин ауданы білім бөлімінің "Қуаныш"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- 8106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"Балдырған"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"Жұпар"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"Қаламқас"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Ашутасты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"Гүлдер" Ашутасты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- 5740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"Алпамыс"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- 12300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"Ақбота"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- 12300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- 13325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"Золотой ключик"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- 12300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(санаториялық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"Раушан"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- 12300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Фурманово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"Балдәурен" Фурманов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"АйАли" жеке кәсіпкер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- 12300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 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- 12300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Аманқарағай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"Аманқарағай "Бөбек"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Әулиекөл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"Айгөлек"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Әулиекөл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"Ақбота"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Құсмұрын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"Құсмұрын "Балапан"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Құсмұрын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"Құсмұрын "Қарлығаш"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Құсмұрын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"Ромашка"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Новонежин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"Новонежин "Балдәурен"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- 8509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Бейімбет Майлин ауданы, Әйет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"Айгөлек"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Бейімбет Майлин ауданы, Береговое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"Калинин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- 9450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Майское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"Майский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- 9450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Бейімбет Майлин ауданы, Тобыл кенті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"Балдәурен"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ауданы, Тобыл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"Зира"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Денисов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"№ 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Денисов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"№ 2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ауданы, Перелески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"Балдәурен"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ауданы, Ақкөл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"Күншуақ"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- 3500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ауданы, Ахмет Байтұрсынұлы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"Балбөбек"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ауданы, Торғай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"Жангелдин ауданы білім бөлімінің "Балдырған"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ауданы, 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"Жітіқара ауданы білім бөлімінің "Балапан"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ауданы, 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"Жітіқара ауданы білім бөлімінің "Қарлығаш"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ауданы, 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"Дружба-97"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ауданы, 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ауданы, Жітіқара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 Бөбек"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ауданы, Алтынсарин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"Қамысты ауданы білім бөлімінің "Қарлығаш"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- 8530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ауданы, Қарабатыр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"Қамысты ауданы білім бөлімінің "Ақбота"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- 8530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ауданы, Қамысты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"Қамысты ауданы білім бөлімінің "Айналайын"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- 10389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ауданы, Қарабалық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"Қарабалық ауданы білім бөлімінің "Айналайын"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- 10389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ауданы, Қарабалық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"Қарабалық ауданы білім бөлімінің "Улыбка"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- 10389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ауданы, Амангелді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"Болашақ"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ауданы, Восток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"Ақерке"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ауданы, Жалгысхан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ауданы, 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"Балапан"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ауданы, 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"Нұр сәби"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ауданы, Октябрское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ауданы білім бөлімінің "Салтанат"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Заречное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ауданы білім бөлімінің "Алтын бесік"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Октябрское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ауданы білім бөлімінің "Шапағат"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- 12068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ауданы білім бөлімінің "Балбөбек"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ауданы білім бөлімінің "Гүлдер"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ауданы білім бөлімінің "Сәулетай"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Заречный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ЖИЛКИБАЕВ РУСЛАН ЖУМАРТОВИЧ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"Жанерке 2009"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ауданы, Тобыл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"BK KINDER"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- 14498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- 15519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2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3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4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бөлімінің" № 5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6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7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8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9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11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12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13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14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15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16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17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18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27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40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44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51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54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61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"Қостанай қаласы білім бөлімінің "№ 69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"Ирина и 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"Айгерим-Ай"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ерке и К"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"Ақбулақ-Монтессори"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Нұр плюс"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 плюс"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 2011"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- Бөбектерге арналған мектеп Елена Терехова"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"ГнҰздышко"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"ДЕМАлыстамаША"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"Антошка"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"Ардан"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"Бобек - Костанай"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"Детское дошкольное учреждение Ақ Желкен"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""Диами""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"Бөбек"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қаласының мектеп-бақша гимназиясы"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қызметкерлер-ата-аналарының одағы" қоғамдық бірлестігі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"Непоседа "Радуга" б/б"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 KST"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"Родители и дети средней школы № 22 города Костаная" қоғамдық бірлестігі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Детский сад"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"УроМед"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"Үндестік"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АБВГДейка"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"Aniretake 2010"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"Ofsted"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"sweet baby"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- 13745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"Болашақ"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"Дельфинчик"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"Ивушка"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"Мұрагер"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"Нұрлы Жол"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"Улыбка"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"Балапан"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"Балақай" на 180 мест"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- 10010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ауданы, Архиповка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"Меңдіқара ауданы білім бөлімінің "Айгөлек"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- 8800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ауданы, Боровское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"Меңдіқара ауданы білім бөлімінің "Балауса"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- 13200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ауданы, Боровское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"Меңдіқара ауданы білім бөлімінің "Жас әлем"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- 13200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ауданы, Харьковское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"Меңдіқара ауданы білім бөлімінің "Ақбота"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- 8800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Буревестник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"Нұрбөбек"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- 6500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Дәмді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"Айгөлек"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- 4000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Қарамеңді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"Балапан"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Қарамеңді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"Балдырған"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Өлеңді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"Балдәурен"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- 4000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Шилі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"Қызғалдақ"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- 4318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 № 2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қаласы, Қашар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4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8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әкімдiгiнiң "№ 9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қаласы, Қашар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 № 15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 қаласы әкімдігінің "№ 16 балалар бақшасы" коммуналдық мемлекеттік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"Ромашка""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бөбек 2019"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"ТДТ 2018"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"Фиалка 2018"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"BoLaSHaK 20"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- 12010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ауданы, Комсомол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"Сарыкөл ауданы білім бөлімінің "Лика"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- 5000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ауданы, Сарыкөл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ауданы, Сарыкөл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"Arman"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Ершов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 білім бөлімінің "Нұрбөбек"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Миролюбовка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 білім бөлімінің "Балапан"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- 7500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Новопокров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 білім бөлімінің "Балауса"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- 9500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ауданының, Пресногорьков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 білім бөлімінің "Солнышко"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- 7500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Ұзынкөл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 білім бөлімінің "Айгөлек"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- 7500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ауданы, Ұзынкөл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"Ұзынкөл ауданы білім бөлімінің "Сәуле"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- 7500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Баннов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"Солнышко"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Кеңарал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"Ақерке"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Костряков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"Сказка"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Лесной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"Қызғалдақ"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Пешков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"Айналайын"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Пешков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"Аленушка"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"Балбөбек"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"Балдәурен"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"Балдырған"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"Федоров ауданы білім бөлімінің "Қарлығаш"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- 7000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