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b9c0" w14:textId="afbb9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азаматтарының жекелеген санаттарына амбулаториялық емдеу кезінде тегін медициналық көмектің кепілдік берілген көлемін, оның ішінде дәрілік заттарды, арнайы емдік өнімдерді, медициналық бұйымдарды қосымша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2021 жылғы 9 шілдедегі № 75 шешімі. Қазақстан Республикасының Әділет министрлігінде 2021 жылғы 19 шілдеде № 23595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 Кодексінің 12-бабы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азаматтарының жекелеген санаттарына амбулаториялық емдеу кезінде тегін медициналық көмектің кепілдік берілген көлемі, соның ішінде дәрілік заттар, арнайы емдік өнімдер, медициналық бұйымдар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қосымша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Қостанай облыстық мәслихатының мынадай шешімдерінің күші жойылды деп танылсын: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"Азаматтардың жекелеген санаттарына амбулаториялық емдеу кезінде тегін дәрілік заттарды, бейімделген емдік өнімдерді, медициналық бұйымдарды қосымша беру туралы" 2018 жылғы 23 мамырдағы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№ 7837 болып тiркелген);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"Мәслихаттың 2018 жылғы 23 мамырдағы № 265 "Азаматтардың жекелеген санаттарына амбулаториялық емделу кезінде тегін дәрілік заттарды, бейімделген емдік өнімдерді, медициналық мақсаттағы бұйымдарды қосымша беру туралы" шешіміне өзгерістер мен толықтырулар енгізу туралы" 2020 жылғы 20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490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№ 9056 болып тiркелген).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мәслихаты 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мәслихаты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азаматтарының жекелеген санаттарына амбулаториялық емдеу кезінде тегін қосымша ұсынылатын дәрілік заттар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1-қосымшаға өзгерістер енгізілді - Қостанай облысы мәслихатының 25.08.2021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енгізіледі); 16.11.2023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енгізіледі); 17.12.2024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21.07.2025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22.05.2026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шешімдерімен.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"Метотрексат" препараты, егуге арналған ерітінді, жүйелі склеродермиямен ауыратын азаматтарға.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"Тобрамицин" препараты, ингаляцияға арналған ерітінді, жылауықты фиброзбен (муковисцидоз) ауыратын азаматтарға.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"Третиноин" препараты, капсула, онкологиямен ауыратын азаматтарға.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"Адалимумаб" препараты, инъекцияға арналған ерітінді, ювенилдік идеопатиялық артритімен ауыратын азаматтарға арналған.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"Тоцилизумаб" препараты, инъекция мен инфузияға арналған ерітінді, ювенилдік идиопатиялық артритімен ауыратын азаматтарға.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"Риоцигуат" препараты, таблетка, өкпе артериялық гипертензиясы бар азаматтарға.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"Стирипентол" препараты, капсула, таблетка, Драв синдромымен ауыратын азаматтарға.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Алып тасталды - Қостанай облысы мәслихатының 21.07.2025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Алып тасталды - Қостанай облысы мәслихатының 21.07.2025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Алып тасталды - Қостанай облысы мәслихатының 21.07.2025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11</w:t>
      </w:r>
      <w:r>
        <w:rPr>
          <w:rFonts w:ascii="Times New Roman"/>
          <w:b w:val="false"/>
          <w:i w:val="false"/>
          <w:color w:val="ff0000"/>
          <w:sz w:val="28"/>
        </w:rPr>
        <w:t xml:space="preserve">. Алып тасталды - Қостанай облысы мәслихатының 21.07.2025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12. Алып тасталды - Қостанай облысы мәслихатының 21.07.2025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Алып тасталды - Қостанай облысы мәслихатының 21.07.2025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Декспантенолды жақпамайы, сыртқы қолдануға арналған крем, Буллезді эпидермолизбен ауыратын азаматтарға арналған.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Мометазон жақпамайы, сыртқы қолдануға арналған крем, Буллезді эпидермолизбен ауыратын азаматтарға арналған.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Сульфатиазол күміс жақпамайы, сыртқы қолдануға арналған крем, Буллезді эпидермолизбен ауыратын азаматтарға арналған.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Бацитрацин мырышы/неомицин сульфаты жақпамайы, сыртқы қолдануға арналған крем, Буллезді эпидермолизбен ауыратын азаматтарға арналған.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"Нусинерсен" препараты, интратекальды енгізуге арналған ерітінді, жұлын бұлшықет атрофиясымен ауыратын азаматтарға (балаларға).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"Этеплирсен" препараты, инфузияға арналған ерітінді, Дюшен/Беккер үдемелі бұлшықет дистрофиясымен ауыратын азаматтарға.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"Пульмозим" (Дорназа альфа) препараты, ингаляцияға арналған ерітінді, кистоз фиброзы (муковисцидоз) ауруы бар азаматтарға.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"Адамның С1-эстераза ингибиторы" препараты, комплимент жүйесінде басым ақауымен бастапқы иммунитет тапшылығы ауруы бар азаматтарға.</w:t>
      </w:r>
    </w:p>
    <w:bookmarkStart w:name="z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"Селексипаг" препараты, идиопатиялық өкпе артериялық гипертензиясы бар азаматтарға.</w:t>
      </w:r>
    </w:p>
    <w:bookmarkEnd w:id="18"/>
    <w:bookmarkStart w:name="z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"Рилузол" препараты, амиотрофиялық бүйірлік склероз, прогрессивті жұлын бұлшықет атрофиясы ауруы бар азаматтарға.</w:t>
      </w:r>
    </w:p>
    <w:bookmarkEnd w:id="19"/>
    <w:bookmarkStart w:name="z1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"Кладрибин" препараты, жайылған склероз ауруы бар азаматтарға.</w:t>
      </w:r>
    </w:p>
    <w:bookmarkEnd w:id="20"/>
    <w:bookmarkStart w:name="z1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"Омализумаб" препараты, ересектерде бронх демікпесі ауруы бар азаматтарға.</w:t>
      </w:r>
    </w:p>
    <w:bookmarkEnd w:id="21"/>
    <w:bookmarkStart w:name="z1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"Гидрокортизон" препараты, бүйрек үсті безінің қыртысының туа біткен дисфункциясы ауруы бар 18 жасқа дейінгі балаларға.</w:t>
      </w:r>
    </w:p>
    <w:bookmarkEnd w:id="22"/>
    <w:bookmarkStart w:name="z1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"Канакинумаб" препараты, криопиринмен байланысты мерзімді синдромдары бар азаматтарға (CAPS).</w:t>
      </w:r>
    </w:p>
    <w:bookmarkEnd w:id="23"/>
    <w:bookmarkStart w:name="z1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"Паливизумаб" препараты, бронхопульмональды дисплазиясы ауруы бар балаларға.</w:t>
      </w:r>
    </w:p>
    <w:bookmarkEnd w:id="24"/>
    <w:bookmarkStart w:name="z1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"Мацитентан" препараты, идиопатиялық өкпе артериялық гипертензиясы бар азаматтарға.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30. Алып тасталды - Қостанай облысы мәслихатының 21.07.2025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"Селуметиниб" препараты, I типті нейрофиброматоз ауруы бар азаматтарға.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"Рисдиплам" препараты, ішуге арналған ерітінді дайындауға арналған ұнтақ, жұлын бұлшықет атрофиясы ауруы бар азаматтарға.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"Голимумаб" препараты, кәмелетке толмаған идиопатиялық артрит ауруы бар азаматтарға инъекцияға арналған ерітінді.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"Тофацитиниб" препараты, кәмелетке толмаған идиопатиялық артрит ауруы бар азаматтарға таблетка.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"Анакинра" препараты, инъекцияға арналған ерітінді, ювеналды идиопатиялық артрит ауруы бар азаматтарға.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"Алпелисиб" препараты, онкологиялық аурулары бар азаматтарға таблетка.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"Пегвисомант" препараты, гипофиздің гормоналды белсенді ісіктері бар азаматтарға еріткішпен бірге тері астына енгізуге арналған ерітінді дайындау үшін лиофилизат. Акромегалия.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"Лорлатиниб" препараты, таблеткалар, онкологиялық аурулары бар азаматтарға.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"Помалидомид" препараты, капсулалар, онкогематологиялық аурулары бар азаматтарға.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"Венетоклакс" препараты, таблеткалар, онкогематологиялық аурулары бар азаматтарға.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"Мидостаурин" препараты, капсулалар, онкологиялық аурулары бар азаматтарға.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азаматтарының жекелеген санаттарына амбулаториялық емдеу кезінде тегін қосымша берілетін арнайы емдік өнімдер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Жылауықты фиброзбен (муковисцидоз) ауыратын азаматтарға орта тізбекті триглицеридтер негізіндегі арнайы емдік өнім.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Буллезді эпидермолизбен ауыратын азаматтарға орта тізбекті триглицеридтер негізіндегі арнайы емдік өнім.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Көмей стенозымен ауыратын азаматтарға энтеральдық қоректендіруге арналған арнайы емдік өнім.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азаматтарының жекелеген санаттарына амбулаториялық емдеу кезінде тегін қосымша берілетін медициналық бұйымдар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1-қосымшаға өзгеріс енгізілді - Қостанай облысы мәслихатының  21.07.2025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шешімдерімен.</w:t>
      </w:r>
    </w:p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Буллезді эпидермолизбен ауыратын азаматтарға арналған медициналық бұйымдар: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зарарсыздандырылған, ылғалды жақсы сіңіретін тоқыма емес, ауа жіберетін, гигиеналық салфеткалар;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бекітілетін, жоғары эластикті, торлы, түтікшелі, мақталы синтетикалық бинт;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жабыстырғыш, силиконды жабындысы бар бастырма;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зарарсыздандырылған, абсорбциялайтын, бактерияға қарсы, атравматикалық, дәрілік қоспасы бар таңғыштар.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Көмей стенозымен ауыратын азаматтарға арналған медициналық бұйымдар: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аспираторлық катетер;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асқазандық сүңгі;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трахеостомаға арналған жылуылғалалмастырғыш;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энтеральдық қоректендіруге арналған шприц.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Ингаляциялық енгізуге арналған натрий хлориді мен натрий гиалуронатының стерильді ерітіндісі, ауруы бар азаматтарға муковисцидоз (муковисцидоз).".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