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c2d4" w14:textId="385c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ауызсумен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2021 жылғы 4 мамырдағы № 221 қаулысы. Қостанай облысының Әділет департаментінде 2021 жылғы 5 мамырда № 9897 болып тіркелді. Күші жойылды - Қостанай облысы әкімдігінің 2025 жылғы 18 қыркүйектегі № 263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18.09.2025 </w:t>
      </w:r>
      <w:r>
        <w:rPr>
          <w:rFonts w:ascii="Times New Roman"/>
          <w:b w:val="false"/>
          <w:i w:val="false"/>
          <w:color w:val="ff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Ескерту. Тақырып жаңа редакцияда - Қостанай облысы әкімдігінің 24.05.2022 </w:t>
      </w:r>
      <w:r>
        <w:rPr>
          <w:rFonts w:ascii="Times New Roman"/>
          <w:b w:val="false"/>
          <w:i w:val="false"/>
          <w:color w:val="000000"/>
          <w:sz w:val="28"/>
        </w:rPr>
        <w:t>№ 228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облысының ауызсумен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221 қаулысымен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облысының ауыз сумен жабдықтаудың баламасыз көздері болып табылатын сумен жабдықтаудың ерекше маңызды оқшау жүйелерінің тізбесі</w:t>
      </w:r>
    </w:p>
    <w:bookmarkEnd w:id="7"/>
    <w:p>
      <w:pPr>
        <w:spacing w:after="0"/>
        <w:ind w:left="0"/>
        <w:jc w:val="both"/>
      </w:pPr>
      <w:bookmarkStart w:name="z17" w:id="8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Тізбесі жаңа редакцияда - Қостанай облысы әкімдігінің 22.10.2022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Қостанай облысы әкімдігінің 18.08.2023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15.05.2024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08.01.2025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06.05.2025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End w:id="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қалалар бойынша объектілердің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"Новоалексеевка"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"Амантоғай"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"Байғабыл"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"Құмкешу"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"Қабырға"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"Үрпек"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"Қазанбасы"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"Құсмұрын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"МТС"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"Апановка"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"Баталы"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"Валерьянов"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"Елизаветинка"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"Новоильиновка"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"Приозерное"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"Тарановец"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"Арыстансор"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"Дидар"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"Заәйет"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"Қырым"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"Перелески"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"Ақшығанақ"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"Жангелдин коммуналдық шаруашылық кәсіпорны"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"Збан"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"Көкалат"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"Қолқамыс"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"Тәуіш"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"Қалам-Қарасу"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"Сужарған"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"Жітіқара"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"Забелов"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"Ырсай"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"Жылу"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"Шұбартеңіз-Котлованное"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"Ворошиловка"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"Қойбағар"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"Амангелді"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дала"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"Затобол жылу энергетикалық компаниясы"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"Озерный"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"Семеновский"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"Садчиков"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53-2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"Надеждин"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"Таза 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"Харьковское"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"Буревестник"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"Қарамеңді"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"Шолақсай"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"Раздольное"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"Пешков" оқшау су құбыры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