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08be77" w14:textId="c08be7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Маңғыстау ауданының елді мекендерінде бағалау аймақтарының шекараларын және жер учаскелері үшін төлемақының базалық мөлшерлемелеріне түзету коэффициенттерін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Маңғыстау облысы Маңғыстау аудандық мәслихатының 2021 жылғы 8 сәуірдегі № 3/19 шешімі. Маңғыстау облысы Әділет департаментінде 2021 жылғы 20 сәуірде № 4485 болып тіркелді. Күші жойылды-Маңғыстау облысы Маңғыстау аудандық мәслихатының 2022 жылғы 18 мамырдағы № 13/141 шешімімен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Маңғыстау облысы Маңғыстау аудандық мәслихатының 18.05.2022 </w:t>
      </w:r>
      <w:r>
        <w:rPr>
          <w:rFonts w:ascii="Times New Roman"/>
          <w:b w:val="false"/>
          <w:i w:val="false"/>
          <w:color w:val="ff0000"/>
          <w:sz w:val="28"/>
        </w:rPr>
        <w:t>№ 13/141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шешімімен.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2003 жылғы 20 маусымдағы Жер </w:t>
      </w:r>
      <w:r>
        <w:rPr>
          <w:rFonts w:ascii="Times New Roman"/>
          <w:b w:val="false"/>
          <w:i w:val="false"/>
          <w:color w:val="000000"/>
          <w:sz w:val="28"/>
        </w:rPr>
        <w:t>кодексіне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Республикасының 2001 жылғы 23 қаңтардағы "Қазақстан Республикасындағы жергілікті мемлекеттік басқару және өзін-өзі басқару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Маңғыстау аудандық мәслихаты ШЕШІМ ҚАБЫЛДАДЫҚ: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Маңғыстау ауданының елді мекендерінде бағалау аймақтарының шекараларын және жер учаскелері үшін төлемақының базалық мөлшерлемелеріне түзету коэффициенттері бекітілсін.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Маңғыстау аудандық мәслихатының 2018 жылғы 28 ақпандағы </w:t>
      </w:r>
      <w:r>
        <w:rPr>
          <w:rFonts w:ascii="Times New Roman"/>
          <w:b w:val="false"/>
          <w:i w:val="false"/>
          <w:color w:val="000000"/>
          <w:sz w:val="28"/>
        </w:rPr>
        <w:t>№ 14/159</w:t>
      </w:r>
      <w:r>
        <w:rPr>
          <w:rFonts w:ascii="Times New Roman"/>
          <w:b w:val="false"/>
          <w:i w:val="false"/>
          <w:color w:val="000000"/>
          <w:sz w:val="28"/>
        </w:rPr>
        <w:t xml:space="preserve"> "Маңғыстау ауданының елді мекендерінде бағалау аймақтарының шекараларын және жер учаскелері үшін төлемақының базалық мөлшерлемелеріне түзету коэффициенттерін бекіту туралы" шешімінің (нормативтік құқықтық актілерді мемлекеттік тіркеу Тізілімінде № 3543 болып тіркелген, 2018 жылғы 3 сәуірде Қазақстан Республикасы нормативтік құқықтық актілерінің эталондық бақылау банкінде жарияланған) күші жойылды деп танылсын.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"Маңғыстау аудандық мәслихатының аппараты" мемлекеттік мекемесі (аппарат басшысы Е.Қалиев) осы шешімнің әділет органдарында мемлекеттік тіркелуін, оның бұқаралық ақпарат құралдарында ресми жариялануын және Маңғыстау аудандық мәслихатының интернет-ресурсында орналастырылуын қамтамасыз етсін.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шешімнің орындалуын бақылау Маңғыстау ауданы әкімінің орынбасары А.Аққұловқа жүктелсін.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шешім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Сессия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Бердиева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Маңғыстау аудандық 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Сарбалаев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Шетпе ауылының бағалау аймақтарының шекаралары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Шетпе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тұрғын, әлеуметтік, коммерциялық, сондай-ақ республикалық маңызы бар магистральдық автомобиль жолының бөлігі (жол жиегінің екі жағынан 200 метрге дейін). Шекарасы: Орталық Шетпе, Базарлы, Қызылтұран, Қосбұлақ-1, Қосбұлақ-2, Қарашоқы, Құрылысшы, Бөгет, Мақаш, Қосбұлақ, Жаңаорпа, Жаңаорпа-1, Ащыбұлақ, Ащыбұлақ-1, Шетпе-1 шағын аудандары.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және резервті аймақ: ауылдың бас жоспары бойынша игеру жоспарланған тұрғын аймақ (инженерлік инфрақұрылымы қамтамасыз етілгеннен кейін берілетін). Шекарасы: Нұрлы көш, Шетпе-1 қосымша, Қосбұлақ-1 және Қосбұлақ-2 қосымша шағын аудандары.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Өндірістік аймақ: өндірістік нысандар, инженерлік және транспорттық инфраструктура нысандары аймағы (соның ішінде Аусары елді мекенінің жері).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Жармыш ауылының бағалау аймақтарының шекаралары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Жармыш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тұрғын, әлеуметтік, коммерциялық, сондай-ақ республикалық маңызы бар магистральдық автомобиль жолының бөлігі (жол жиегінің екі жағынан 200 метрге дейін). Шекарасы: Сүгір Бегендікұлы, Жаңабергенов Жаманқара, Үсенов Рахмет, Бегежанов Асай, Бердалы көшелері және "Батыс" шағын ауданы.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Шебір ауылдық округінің Шебір ауылының бағалау аймақтарының шекаралары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Шебір ауылдық округінің Шебір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Шебір ауылының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Жыңғылды ауылының бағалау аймақтарының шекаралары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Жыңғылды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Өндірістік аймақ және автомобиль жолдары жиегінің екі жағынан 200 метрге дейін.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Жыңғылды ауылының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3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Шайыр ауылдық округінің Шайыр ауылының бағалау аймақтарының шекаралары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Шайыр ауылдық округінің Шайыр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Шайыр ауылының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</w:tbl>
    <w:bookmarkStart w:name="z3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Шайыр ауылдық округінің Тиген елді мекенінің бағалау аймақтарының шекаралары</w:t>
      </w:r>
    </w:p>
    <w:bookmarkEnd w:id="11"/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Шайыр ауылдық округінің Тиген елді мекенінің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Тиген елді мекенінің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3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Шайыр ауылдық округінің Тасмұрын елді мекенінің бағалау аймақтарының шекаралары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Шайыр ауылдық округінің Тасмұрын елді мекенінің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Тасмұрын елді мекенінің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3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Ақтөбе ауылдық округінің Ұштаған ауылының бағалау аймақтарының шекаралары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Ақтөбе ауылдық округінің Ұштаған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 аймақтар, өндірістік және резервтік аймақтардың бөлігі.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резервтік және өндірістік аймақтардың бөлігі.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да қолдану режиміндегі жерлер.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</w:tbl>
    <w:bookmarkStart w:name="z3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Ақтөбе ауылдық округінің Сазды елді мекенінің бағалау аймақтарының шекаралары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Ақтөбе ауылдық округінің Сазды елді мекенінің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және қоғамдық – іскерлік аймақ: Сазды елді мекенінің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</w:tbl>
    <w:bookmarkStart w:name="z4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Ақтөбе ауылдық округінің Жарма елді мекенінің бағалау аймақтарының шекаралары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Ақтөбе ауылдық округінің Жарма елді мекенінің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және қоғамдық – іскерлік аймақ: Жарма елді мекенінің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4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Қызан ауылының бағалау аймақтарының шекаралары</w:t>
      </w:r>
    </w:p>
    <w:bookmarkEnd w:id="17"/>
    <w:bookmarkStart w:name="z4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Қызан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Қызан ауылының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</w:t>
            </w:r>
          </w:p>
        </w:tc>
      </w:tr>
    </w:tbl>
    <w:bookmarkStart w:name="z5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Ақшымырау ауылының бағалау аймақтарының шекаралары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Ақшымырау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Ақшымырау ауылының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</w:t>
            </w:r>
          </w:p>
        </w:tc>
      </w:tr>
    </w:tbl>
    <w:bookmarkStart w:name="z5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Тұщықұдық ауылдық округінің Тұщықұдық ауылының бағалау аймақтарының шекаралары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Тұщықұдық ауылдық округінің Тұщықұдық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Тұщықұдық ауылының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Резервтік аймақ.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5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Тұщықұдық ауылдық округінің Қияқты елді мекенінің бағалау аймақтарының шекаралары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Тұщықұдық ауылдық округінің Қияқты елді мекенінің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Қияқты елді мекенінің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6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Отпан ауылдық округінің Тұщыбек ауылының бағалау аймақтарының шекаралары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Отпан ауылдық округінің Тұщыбек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Тұщыбек ауылының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Тарихи-мәдени маңызы бар аймақ.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6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Отпан ауылдық округінің 15-Бекет елді мекенінің бағалау аймақтарының шекаралары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Отпан ауылдық округінің 15-Бекет елді мекенінің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Қоғамдық – іскерлік аймақ: 15-Бекет елді мекенінің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</w:t>
            </w:r>
          </w:p>
        </w:tc>
      </w:tr>
    </w:tbl>
    <w:bookmarkStart w:name="z6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Сайөтес ауылдық округінің Сайөтес ауылының бағалау аймақтарының шекаралары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Сайөтес ауылдық округінің Сайөтес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резервтік және өндірістік аймақтардың бөліктері.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да қолдану режиміндегі жерлер.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</w:tbl>
    <w:bookmarkStart w:name="z6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Сайөтес ауылдық округінің Боздақ ауылының бағалау аймақтарының шекаралары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Сайөтес ауылдық округінің Боздақ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Коммерциялық аймақ.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Боздақ ауылының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"8" сәуірдегі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7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Онды ауылдық округінің Онды ауылының бағалау аймақтарының шекаралары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Онды ауылдық округінің Онды ауылының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және қоғамдық – іскерлік аймақ: Онды ауылының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Коммерциялық нысандағы аймақ.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7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Онды ауылдық округінің Басқұдық елді мекенінің бағалау аймақтарының шекаралары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Онды ауылдық округінің Басқұдық елді мекенінің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Қоғамдық – іскерлік аймақ: Басқұдық елді мекенінің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7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Онды ауылдық округінің Бекі елді мекенінің бағалау аймақтарының шекаралары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Онды ауылдық округінің Бекі елді мекенінің жер учаскелері үшін төлемақының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Аймақтардың сипаттамасы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мөлшерлемелеріне түзету коэффициенттері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Коммерциялық және жобаланған құрылыс.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Селитебтік аймақ: Бекі елді мекенінің орталығы.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және басқа да режимде пайдаланылатын аймақтар.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