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69bf" w14:textId="e0a6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2018 жылғы 7 наурыздағы № 16/184 "Қарақия аудандық мәслихатының кейбір шешімдеріне өзгерістер енгізу туралы" шешімінің құрылымдық элементінің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27 қазандағы № 8/70 шешімі. Қазақстан Республикасының Әділет министрлігінде 2021 жылғы 15 қарашада № 25161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аудандық мәслихатының кейбір шешімдеріне өзгерістер енгізу туралы" Қарақия аудандық мәслихатының 2018 жылғы 7 наурыздағы № </w:t>
      </w:r>
      <w:r>
        <w:rPr>
          <w:rFonts w:ascii="Times New Roman"/>
          <w:b w:val="false"/>
          <w:i w:val="false"/>
          <w:color w:val="000000"/>
          <w:sz w:val="28"/>
        </w:rPr>
        <w:t>16/184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қосымшасының (нормативтік құқықтық актілерді мемлекеттік тіркеу тізілімінде № 3553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