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d7674" w14:textId="1bd7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облыстық мәслихатының 2020 жылғы 11 желтоқсандағы № 39/462 "2021-2023 жылдарға арналған облыстық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облыстық мәслихатының 2021 жылғы 24 қыркүйектегі № 7/76 шешімі. Қазақстан Республикасының Әділет министрлігінде 2021 жылғы 4 қазанда № 24602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облыстық мәслихаты ШЕШТІ: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Маңғыстау облыстық мәслихатының "2021-2023 жылдарға арналған облыстық бюджет туралы" 2020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39/462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4399 болып тіркелген)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облыстық бюджет тиісінше осы шешімнің 1, 2 және 3 қосымшаларына сәйкес, оның ішінде 2021 жылға мынадай көлемдерде бекітілсін: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248 503 548,4 мың теңге, оның ішінде: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116 206 462,0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6 211 199,9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176 257,0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125 909 629,5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239 130 627,6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23 472 181,0 мың теңге, оның ішінде: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27 195 436,0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3 723 255,0 мың теңге;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4 083 366,0 мың теңге, оның ішінде: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4 109 830,0 мың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26 464,0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- 18 182 626,2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18 182 626,2 мың теңге, оның ішінде: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21 243 055,0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3 320 858,0 мың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260 429,2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жылға арналған облыстық бюджетте қалалық және аудандық бюджеттерден облыстық бюджеттің ысырабын өтеуге арналған трансферттер көлемдері 47 245 496,7 мың теңге сомасында көзделсін, оның ішінде: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ауданынан – 6 370 709,8 мың теңге;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ауданынан – 4 053 256,2 мың теңге;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ауданынан – 2 885 601,4 мың теңге;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ауданынан – 3 356 884,4 мың теңге;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ауданынан – 6 993 674,4 мың теңге;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қаласынан – 19 416 575,8 мың теңге;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қаласынан – 4 168 794,7 мың теңге.";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 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2021 жылға арналған облыстық бюджетте облыстық бюджеттен аудандар мен қалалардың бюджеттеріне нысаналы трансферттер көлемдері 703 258,0 мың теңге сомасында көзделсін, оның ішінде: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 ауданына – 38 581,0 мың теңге;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Қарақия ауданына – 62 800,0 мың теңге;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Маңғыстау ауданына – 34 092,0 мың теңге;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Түпқараған ауданына – 31 220,0 мың теңге;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Мұнайлы ауданына – 74 602,0 мың теңге;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Ақтау қаласына – 163 502,0 мың теңге;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Жаңаөзен қаласына – 298 461,0 мың теңге.";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Облыс әкімдігінің резерві 2 255 642,1 теңге сомасында бекітілсін.";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облыстық 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облыстық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Маңғыстау облыстық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11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39/462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478"/>
        <w:gridCol w:w="486"/>
        <w:gridCol w:w="965"/>
        <w:gridCol w:w="5828"/>
        <w:gridCol w:w="3123"/>
      </w:tblGrid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248 503 548,4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116 206 462,0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70 461 736,0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21 318 922,0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49 142 814,0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41 652 701,0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41 652 701,0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Тауарларға, жұмыстарға және қызметтерге салынатын iшкi салықтар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4 082 804,0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3 131 359,0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951 445,0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6 211 199,9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1 480 480,0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106 516,0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 банк шоттарына орналастырғаны үшін сыйақылар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1 307 842,0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1 345 122,0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3 385 385,9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3 385 385,9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176 257,0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125 909 629,5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51 578 740,5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51 578 740,5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74 330 889,0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74 330 889,0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239 130 627,6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3 352 823,0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2 172 924,0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65 573,0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1 871 170,0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қызметін қамтамасыз ету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1 740 919,0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30 598,0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96 593,0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94 463,0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тексеру комиссиясының қызметін қамтамасыз ету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138 718,0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269 612,0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197 799,0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170 388,0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234 587,0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226 187,0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675 700,0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дін істері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істер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72 361,0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47 475,0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554 334,0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450 645,0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облыс ауқымдағы аумақтық қорғаныс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342 807,0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төтенше жағдайлардың алдын алу және жою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327 707,0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323 707,0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9 690 228,0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9 690 228,0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9 527 884,0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қоғамдық тәртіптті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7 455 134,0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2 069 824,0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объектілерін салу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124 728 717,3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18 410 974,0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18 410 974,0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12 154 503,0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 және оларда медициналық қызмет көрсетуді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879 268,0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5 377 203,0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88 608 481,0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81 005 241,0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3 269 804,0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1 693 691,0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қосымша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2 261 454,0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бастауыш, негізгі және жалпы орта білім беру ұйымдарында жалпы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56 356 832,0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405 893,0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ұйымдарында жан басына шаққандағы қаржыландыруды іске асыруға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17 017 567,0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3 597 472,0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4 005 768,0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4 005 768,0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7 077 191,3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6 804 166,3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6 804 166,3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1 752 772,0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1 743 340,0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1 743 340,0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 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8 268 764,0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8 268 764,0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604 516,0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ұйымдар үшін оқулықтар мен оқу-әдiстемелiк кешендерді сатып алу және жеткізу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1 861 291,0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Облыстық, аудандық (қалалық) ауқымдардағы мектеп олимпиадаларын, мектептен тыс іс-шараларды және конкурстар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467 362,0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1 562 700,0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399 208,0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әдістемелік және қаржылық сүйемелдеу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931 491,0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2 188 862,0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Нұрсұлтан Назарбаев Қорының "EL UMITI" таланттарын анықтау және қолдау бастамасын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6 155 857,0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1 014 549,0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925 428,0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284 043,0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89 121,0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2 085 607,0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2 984 334,0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2 984 334,0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2 568 842,0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7 734 482,0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2 119 583,0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1 416 669,0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291 078,0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549 398,0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478 384,0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288 702,0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объектілерін салу және реконструкциялау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5 614 899,0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5 474 222,0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кәсіпкерлікке оқыту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56 190,0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5 018 832,0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мемлекеттік еңбек инспекциясы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еңбек қатынастарын реттеу саласында мемлекеттік саясатты іске асыру бойынша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114 057,0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8 394 171,7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1 534 499,7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6 219 458,0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8 197 137,0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1 717 642,4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971 869,2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326 504,2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265 099,0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745 773,2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74 373,6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279 283,6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392 116,0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4 269 771,0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дене шынықтыру және спорт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4 269 771,0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134 053,0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4 036 077,0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1 476 789,0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578 565,0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142 503,1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82 579,1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цифрлық технологиялар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ақпараттандыру, мемлекеттік қызметтер көрсету, жобалық басқару жөніндегі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552 418,0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158 001,9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97 349,9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732 934,6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ішкі саясат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ішкі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215 698,0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архивтер және құжаттама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231 484,6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архив ісін басқару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63 240,6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229 240,0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153 540,0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шаруашылық-ауыз сумен жабдықтау үшін жерасты суларына іздестіру-барлау жұмыстарын ұйымдастыру және жүргізу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4 292 366,0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1 440 879,0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924 095,0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Инновациялық тәжірибені тарату және енгізу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414 643,0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микроқаржы ұйымдарының операциялық шығындарын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ветеринария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516 784,0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Уақытша сақтау пунктына ветеринариялық препараттарды тасымалдау бойынша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ветеринариялық қауіпсіздікті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446 804,0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186 125,0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өсiру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107 311,0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Жануарлар дүниесін қорғау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Тауарлық балық өсіру өнімділігі мен сапасын арттыруды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1 411 723,0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табиғи ресурстар және табиғат пайдалануды реттеу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1 392 105,0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89 155,0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199 557,0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аумақтарды күтіп-ұстау және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100 851,0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объетілерін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19 618,0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106 635,0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65 394,0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қатынастарын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қала құрылысын және жерді бақылау басқармасы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116 504,0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өңірлік тұрақтандыру қорларын қалыптастыру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8 012 293,0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126 343,0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құрылысын дамытудың кешенді схемаларын және елді мекендердің бас жоспарларын әзірлеу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1 277 126,0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6 563 914,0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7 628 480,7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1 823 762,2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1 823 762,2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1 407 762,2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5 804 718,5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5 804 718,5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67 186,0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353 391,5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1 211 292,0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4 172 849,0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14 918 072,8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9 840 778,7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9 093 896,0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6 424 027,0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2 483 869,0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746 882,7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746 882,7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5 051 294,1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999 107,0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2 255 642,1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2 255 642,1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295 452,0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кәсіпкерлікті және сауданы дамыту саласындағы мемлекеттік саясатты іске асыру жөніндегі қызметтер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99 879,0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907 051,0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907 051,0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453 163,0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инвестицияларды және туризмді дамыту саласындағы мемлекеттік саясатты іске асыру жөніндегі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127 029,0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324 134,0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1 662 539,0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1 660 317,0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33 875 644,1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13 416 746,0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11 797 314,0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200 491,1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8 461 093,0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23 472 181,0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27 195 436,0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және әлеуметтік қамсыздандыру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13 031 716,0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13 031 716,0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7 079 335,0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6 741 491,0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ортақ мүлкіне күрделі жөндеу жүргізуге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337 844,0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5 952 381,0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тұрғын үй жобалауға және салуға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5 952 381,0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1 863 737,0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911 609,0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952 128,0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қамтудың 2020-2021 жылдарға арналған Жол картасы шеңберінде кәсіпкерлік бастамаларға кредит беру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3 723 255,0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3 723 255,0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3 723 255,0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4 083 366,0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4 109 830,0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4 109 830,0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4 109 830,0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166 400,0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инвестициялар және туризмды дамыту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65 430,0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26 464,0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-18 182 626,2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18 182 626,2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21 243 055,0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21 243 055,0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10 599 983,0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10 643 072,0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3 320 858,0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3 320 858,0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3 320 858,0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1 860 000,0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1 460 858,0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260 429,2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аббревиатураның ажыратылып жазылуы: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ЖИТС- жұқтырылған иммун тапшылығы синдромы.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