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f5ba" w14:textId="cf5f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2020 жылғы 11 желтоқсандағы № 39/462 "2021-2023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12 тамыздағы № 4/58 шешімі. Қазақстан Республикасының Әділет министрлігінде 2021 жылғы 17 тамызда № 24013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облыстық бюджет туралы" Маңғыстау облыстық мәслихатының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4399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облыстық бюджет тиісінше осы шешімнің 1, 2 және 3 қосымшаларына сәйкес, оның ішінде 2021 жылға мынадай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237 405 878,5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104 797 081,0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7 493 900,0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153 000,0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124 961 897,5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229 316 245,6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17 079 387,7 мың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18 261 222,0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1 181 834,3 мың теңге;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743 430,0 мың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743 430,0 мың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- 9 733 184,8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9 733 184,8 мың теңге, 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12 408 841,0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2 936 085,4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260 429,2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 әкімдігінің резерві 2 218 642,1 мың теңге сомасында бекітілсін.";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964"/>
        <w:gridCol w:w="965"/>
        <w:gridCol w:w="5828"/>
        <w:gridCol w:w="3123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237 405 878,5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104 797 081,0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62 349 728,0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17 174 922,0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45 174 806,0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39 124 659,0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39 124 659,0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3 313 473,0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7 493 900,0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1 467 614,0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5 381 020,0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5 381 020,0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124 961 897,5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50 631 008,5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50 631 008,5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229 316 245,6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3 270 052,0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2 061 286,0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1 797 723,0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9 653 223,0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9 653 223,0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9 490 879,0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7 416 585,0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2 071 368,0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117 513 846,3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17 388 259,0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17 388 259,0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11 721 090,0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4 831 398,0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82 342 406,0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75 797 221,0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2 171 664,0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51 443 527,0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16 839 606,0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3 421 783,0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3 421 783,0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3 123 402,0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3 123 402,0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7 007 191,3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6 734 166,3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6 734 166,3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1 602 574,0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1 602 574,0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8 634 641,0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8 634 641,0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937 184,0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2 213 957,0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5 139 093,0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7 666 277,0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2 128 083,0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5 538 194,0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4 972 881,0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8 143 264,7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8 143 264,7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8 143 264,7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1 288 528,7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7 370 626,0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657 215,0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3 635 938,0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3 635 938,0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1 422 097,0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3 653 623,0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1 388 610,0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7 997 725,0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7 997 725,0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7 997 725,0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7 206 621,7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1 234 862,2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5 700 759,5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5 700 759,5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252 704,5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4 172 849,0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15 700 715,8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9 724 011,7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9 092 896,0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6 924 027,0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631 115,7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5 950 704,1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2 218 642,1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2 218 642,1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17 079 387,7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18 261 222,0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7 079 335,0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6 741 491,0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5 852 381,0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5 852 381,0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1 863 737,0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1 181 834,3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-9 733 184,8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9 733 184,8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12 408 841,0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12 408 841,0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1 765 769,0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10 643 072,0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1 076 085,4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аббревиатураның ажыратылып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ЖИТС- жұқтырылған иммун тапшылығы синдромы.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