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f692" w14:textId="e7ff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"Нағи Ілиясов ауылдық округінің 2021 – 2023 жылдарға арналған бюджеті туралы" Сырдария аудандық мәслихатының 2020 жылғы 31 желтоқсандағы №476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20 шешімі. Қызылорда облысының Әділет департаментінде 2021 жылғы 9 наурызда № 8167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"Нағи Ілиясов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8066 нөмірімен тіркелген, 2021 жылғы 15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Нағи Ілиясов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85539,2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83674,2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86363,2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824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желтоқсандағы №476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